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cc8e2" w14:textId="89cc8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2025 жылғы 26 желтоқсандағы № 499 "2026-2028 жылдарға арналған Жем қаласының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2026 жылғы 20 ақпандағы № 525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Мұғалжар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"2026-2028 жылдарға арналған Жем қаласының бюджетін бекіту туралы" 2025 жылғы 26 желтоқсандағы № 499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Жем қаласының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2026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60 911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6 927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2 100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51 884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61 330,6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-419,6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419,6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419,6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2026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ақпандағы № 525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желтоқсандағы № 499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Жем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46 725,6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46 725,6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46 725,6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46 725,6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камтамасыз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