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ac2a" w14:textId="52da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әкімдігінің 2026 жылғы 14 шілдедегі № 257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69 - бабының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71-1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"Шелл РД Оффшор Венчурс Лимитед, Қазақстан" филиалымен пайдалы қазбаларды барлау үшін, Мұғалжар ауданы аумағында орналасқан жалпы алаңы 87600 гектар жер учаскесіне жер пайдаланушылардан алып қоймай, 2032 жылдың 1 тамызына дейінгі мерзімге қауымдық сервитут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ауданы бойынша жер қатынастары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Мұғалжар ауданы әкімдігінің интернет – 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