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bbe2" w14:textId="bd9b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2026 жылғы 24 маусымдағы № 236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Start w:name="z3" w:id="0"/>
    <w:p>
      <w:pPr>
        <w:spacing w:after="0"/>
        <w:ind w:left="0"/>
        <w:jc w:val="both"/>
      </w:pPr>
      <w:r>
        <w:rPr>
          <w:rFonts w:ascii="Times New Roman"/>
          <w:b w:val="false"/>
          <w:i w:val="false"/>
          <w:color w:val="000000"/>
          <w:sz w:val="28"/>
        </w:rPr>
        <w:t>
      1. "Mamyt Geo Technology" жауапкершілігі шектеулі серіктестігімен пайдалы қазбаларды барлау үшін, Мұғалжар ауданы Құмсай ауылдық округі аумағында орналасқан жалпы алаңы 3080 гектар жер учаскесіне жер пайдаланушылардан алып қоймай, 2032 жылдың 22 сәуіріне дейінгі мерзімге қауымдық сервитут белгіленсін.</w:t>
      </w:r>
    </w:p>
    <w:bookmarkEnd w:id="0"/>
    <w:bookmarkStart w:name="z4" w:id="1"/>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