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f79e2" w14:textId="65f79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әкімдігінің 2026 жылғы 24 маусымдағы № 235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31–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ауданының әкімдігі ҚАУЛЫ ЕТЕДІ: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"Қазақтелеком" акционерлік қоғамына "АТС Жанажол - ТП Эмба" магистральдық талшықты - оптикалық байланыс желісін жүргізу үшін, Мұғалжар ауданы аумағынан жалпы алаңы 3,0129 гектар жер учаскесіне жер пайдаланушылардан алып қоймай, уақытша 3 (үш) жыл мерзімге қауымдық сервитут белгіленсін.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"Мұғалжар ауданы бойынша жер қатынастары бөлімі" мемлекеттік мекемесі заңнамада белгіленген тәртіппен: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Мұғалжар ауданы әкімдігінің интернет – ресурсында орналастыруды қамтамасыз етсін.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ауданы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