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6bb9" w14:textId="bc06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2025 жылғы 24 желтоқсандағы № 278 "2026-2028 жылдарға арналған Мәртөк ауданының ауылдық округтерінің бюджеттерін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2026 жылғы 22 шілдедегі № 340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Мәртөк ауданының ауылдық округтерінің бюджеттерін бекіту туралы" Мәртөк аудандық мәслихатының 2025 жылғы 24 желтоқсандағы № 278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44 648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12 561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1 524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2 239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28 324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44 648 мың теңге;";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келесідей мазмұндағы </w:t>
      </w:r>
      <w:r>
        <w:rPr>
          <w:rFonts w:ascii="Times New Roman"/>
          <w:b w:val="false"/>
          <w:i w:val="false"/>
          <w:color w:val="000000"/>
          <w:sz w:val="28"/>
        </w:rPr>
        <w:t>3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2026 жылға арналған Аққұдық ауылдық округінің бюджетінде аудандық бюджеттен берілетін трансферттер көлемі – 200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36 999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31 328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47 120,4 мың теңге;";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келесідей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2026 жылға арналған Байнассай ауылдық округінің бюджетінде аудандық бюджеттен берілетін трансферттер көлемі – 200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41 612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33 760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42 552,7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2026 жылға арналған Байторысай ауылдық округінің бюджетінде аудандық бюджеттен берілетін трансферттер – 463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68 633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21 444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1 905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45 168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71 348,6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2026 жылға арналған Жайсаң ауылдық округінің бюджетінде аудандық бюджеттен берілетін трансферттер – 6 550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62 996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14 465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47 594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63 001,7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2026 жылға арналған Қаратоғай ауылдық округінің бюджетінде аудандық бюджеттен берілетін трансферттер – 6 917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48 299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12 126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5 057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31 116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48 715,6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2026 жылға арналған Қарашай ауылдық округінің бюджетінде аудандық бюджеттен берілетін трансферттер – 9 443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48 923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17 547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31 376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49 550,4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2026 жылға арналған Құрмансай ауылдық округінің бюджетінде аудандық бюджеттен берілетін трансферттер – 4 513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60 022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9 983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50 039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61 123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2026 жылға арналған Қызылжар ауылдық округінің бюджетінде аудандық бюджеттен берілетін трансферттер – 13 540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318 555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293 480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17 329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6 542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1 204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323 752,5 мың теңге;";</w:t>
      </w:r>
    </w:p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келесідей мазмұндағы </w:t>
      </w:r>
      <w:r>
        <w:rPr>
          <w:rFonts w:ascii="Times New Roman"/>
          <w:b w:val="false"/>
          <w:i w:val="false"/>
          <w:color w:val="000000"/>
          <w:sz w:val="28"/>
        </w:rPr>
        <w:t>20-1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2026 жылға арналған Мәртөк ауылдық округінің бюджетінде аудандық бюджеттен берілетін трансферттер көлемі – 200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47 470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11 295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3 048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29 127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48 566,2 мың теңге;";</w:t>
      </w:r>
    </w:p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келесідей мазмұндағы </w:t>
      </w:r>
      <w:r>
        <w:rPr>
          <w:rFonts w:ascii="Times New Roman"/>
          <w:b w:val="false"/>
          <w:i w:val="false"/>
          <w:color w:val="000000"/>
          <w:sz w:val="28"/>
        </w:rPr>
        <w:t>22-1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"22-1. 2026 жылға арналған Родников ауылдық округінің бюджетінде аудандық бюджеттен берілетін трансферттер көлемі – 200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110 987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1 986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64 441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112 428,7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"24-1. 2026 жылға арналған Сарыжар ауылдық округінің бюджетінде аудандық бюджеттен берілетін трансферттер – 19 235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50 744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19 438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2 715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28 479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51 962,5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2026 жылға арналған Тәңірберген ауылдық округінің бюджетінде аудандық бюджеттен берілетін трансферттер – 9 652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40 520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12 597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27 785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41 388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"29-1. 2026 жылға арналған Хазірет ауылдық округінің бюджетінде аудандық бюджеттен берілетін трансферттер – 540 мың теңге сомасында ескерілсін.";</w:t>
      </w:r>
    </w:p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шілдедегі № 340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шілдедегі № 340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Байнассай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-10 121,4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шілдедегі № 340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Байторысай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шілдедегі № 340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Жайсаң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шілдедегі № 340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шілдедегі № 340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Қарашай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шілдедегі № 340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Құрмансай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шілдедегі № 340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шілдедегі № 340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Мәртөк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-5 197,5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шілдедегі № 340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Родников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-1 096,2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шілдедегі № 340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Сарыжар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шілдедегі № 340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Тәңірберген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шілдедегі № 340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Хазірет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