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dbab" w14:textId="f9ad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"Чернобыль атом электр станциясындағы апат салдарын жоюдың 40 жылдығына орай Мәртөк ауданының мұқтаж азаматтарының санаттарына қосымша әлеуметтік көмек көрсету туралы" Мәртөк аудандық мәслихатының 2026 жылғы 5 мамырдағы № 315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2026 жылғы 15 шілдедегі № 338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"Чернобыль атом электр станциясындағы апат салдарын жоюдың 40 жылдығына орай Мәртөк ауданының мұқтаж азаматтарының санаттарына қосымша әлеуметтік көмек көрсету туралы" Мәртөк аудандық мәслихатының 2026 жылғы 5 мамырдағы № 315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