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5482" w14:textId="bf45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2026 жылғы 15 шілдедегі № 337 шешімі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15 шілдедегі № 337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 қарашадағы № 51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Мәртөк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Мәртөк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Мәртөк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Мәртөк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 Заңының күші қолданылатын басқа да адамдарға, осы Қағидалардың 6-тармағының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Республикасының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Start w:name="z19" w:id="16"/>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6"/>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7"/>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7"/>
    <w:bookmarkStart w:name="z21" w:id="1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8"/>
    <w:bookmarkStart w:name="z22"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3" w:id="20"/>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20"/>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1"/>
    <w:p>
      <w:pPr>
        <w:spacing w:after="0"/>
        <w:ind w:left="0"/>
        <w:jc w:val="both"/>
      </w:pPr>
      <w:r>
        <w:rPr>
          <w:rFonts w:ascii="Times New Roman"/>
          <w:b w:val="false"/>
          <w:i w:val="false"/>
          <w:color w:val="000000"/>
          <w:sz w:val="28"/>
        </w:rPr>
        <w:t xml:space="preserve">
      14.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1"/>
    <w:bookmarkStart w:name="z25" w:id="22"/>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2"/>
    <w:bookmarkStart w:name="z26" w:id="23"/>
    <w:p>
      <w:pPr>
        <w:spacing w:after="0"/>
        <w:ind w:left="0"/>
        <w:jc w:val="both"/>
      </w:pPr>
      <w:r>
        <w:rPr>
          <w:rFonts w:ascii="Times New Roman"/>
          <w:b w:val="false"/>
          <w:i w:val="false"/>
          <w:color w:val="000000"/>
          <w:sz w:val="28"/>
        </w:rPr>
        <w:t>
      16. Әлеуметтік көмек көрсетуге жұмсалатын шығыстарды қаржыландыру Мәртөк ауданының бюджетінде көзделген ағымдағы қаржы жылына арналған қаражат шегінде жүзеге асырылады.</w:t>
      </w:r>
    </w:p>
    <w:bookmarkEnd w:id="23"/>
    <w:bookmarkStart w:name="z27" w:id="24"/>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4"/>
    <w:bookmarkStart w:name="z28" w:id="25"/>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