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9cfc" w14:textId="9959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2025 жылғы 19 желтоқсандағы № 268 "2026-2028 жылдарға арналған Мәртөк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Мәртөк аудандық мәслихатының 2026 жылғы 15 шілдедегі № 336 шешімі</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"2026-2028 жылдарға арналған Мәртөк аудандық бюджетін бекіту туралы" Мәртөк аудандық мәслихатының 2025 жылғы 19 желтоқсандағы № 268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5 153 191 мың теңге:</w:t>
      </w:r>
    </w:p>
    <w:p>
      <w:pPr>
        <w:spacing w:after="0"/>
        <w:ind w:left="0"/>
        <w:jc w:val="both"/>
      </w:pPr>
      <w:r>
        <w:rPr>
          <w:rFonts w:ascii="Times New Roman"/>
          <w:b w:val="false"/>
          <w:i w:val="false"/>
          <w:color w:val="000000"/>
          <w:sz w:val="28"/>
        </w:rPr>
        <w:t>
      салықтық түсімдер – 1 862 485 мың теңге;</w:t>
      </w:r>
    </w:p>
    <w:p>
      <w:pPr>
        <w:spacing w:after="0"/>
        <w:ind w:left="0"/>
        <w:jc w:val="both"/>
      </w:pPr>
      <w:r>
        <w:rPr>
          <w:rFonts w:ascii="Times New Roman"/>
          <w:b w:val="false"/>
          <w:i w:val="false"/>
          <w:color w:val="000000"/>
          <w:sz w:val="28"/>
        </w:rPr>
        <w:t>
      салықтық емес түсімдер – 15 826 мың теңге;</w:t>
      </w:r>
    </w:p>
    <w:p>
      <w:pPr>
        <w:spacing w:after="0"/>
        <w:ind w:left="0"/>
        <w:jc w:val="both"/>
      </w:pPr>
      <w:r>
        <w:rPr>
          <w:rFonts w:ascii="Times New Roman"/>
          <w:b w:val="false"/>
          <w:i w:val="false"/>
          <w:color w:val="000000"/>
          <w:sz w:val="28"/>
        </w:rPr>
        <w:t>
      негізгі капиталды сатудан түсетін түсімдер – 13 650 мың теңге;</w:t>
      </w:r>
    </w:p>
    <w:p>
      <w:pPr>
        <w:spacing w:after="0"/>
        <w:ind w:left="0"/>
        <w:jc w:val="both"/>
      </w:pPr>
      <w:r>
        <w:rPr>
          <w:rFonts w:ascii="Times New Roman"/>
          <w:b w:val="false"/>
          <w:i w:val="false"/>
          <w:color w:val="000000"/>
          <w:sz w:val="28"/>
        </w:rPr>
        <w:t>
      трансферттер түсімі – 3 261 230 мың теңге;</w:t>
      </w:r>
    </w:p>
    <w:p>
      <w:pPr>
        <w:spacing w:after="0"/>
        <w:ind w:left="0"/>
        <w:jc w:val="both"/>
      </w:pPr>
      <w:r>
        <w:rPr>
          <w:rFonts w:ascii="Times New Roman"/>
          <w:b w:val="false"/>
          <w:i w:val="false"/>
          <w:color w:val="000000"/>
          <w:sz w:val="28"/>
        </w:rPr>
        <w:t>
      2) шығындар – 4 117 722,4 мың теңге;</w:t>
      </w:r>
    </w:p>
    <w:p>
      <w:pPr>
        <w:spacing w:after="0"/>
        <w:ind w:left="0"/>
        <w:jc w:val="both"/>
      </w:pPr>
      <w:r>
        <w:rPr>
          <w:rFonts w:ascii="Times New Roman"/>
          <w:b w:val="false"/>
          <w:i w:val="false"/>
          <w:color w:val="000000"/>
          <w:sz w:val="28"/>
        </w:rPr>
        <w:t>
      3) таза бюджеттік кредиттеу – 153 807 мың теңге:</w:t>
      </w:r>
    </w:p>
    <w:p>
      <w:pPr>
        <w:spacing w:after="0"/>
        <w:ind w:left="0"/>
        <w:jc w:val="both"/>
      </w:pPr>
      <w:r>
        <w:rPr>
          <w:rFonts w:ascii="Times New Roman"/>
          <w:b w:val="false"/>
          <w:i w:val="false"/>
          <w:color w:val="000000"/>
          <w:sz w:val="28"/>
        </w:rPr>
        <w:t>
      бюджеттік кредиттер – 261 662 мың теңге;</w:t>
      </w:r>
    </w:p>
    <w:p>
      <w:pPr>
        <w:spacing w:after="0"/>
        <w:ind w:left="0"/>
        <w:jc w:val="both"/>
      </w:pPr>
      <w:r>
        <w:rPr>
          <w:rFonts w:ascii="Times New Roman"/>
          <w:b w:val="false"/>
          <w:i w:val="false"/>
          <w:color w:val="000000"/>
          <w:sz w:val="28"/>
        </w:rPr>
        <w:t>
      бюджеттік кредиттерді өтеу – 107 855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881 661,6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-881 661,6 мың теңге:</w:t>
      </w:r>
    </w:p>
    <w:p>
      <w:pPr>
        <w:spacing w:after="0"/>
        <w:ind w:left="0"/>
        <w:jc w:val="both"/>
      </w:pPr>
      <w:r>
        <w:rPr>
          <w:rFonts w:ascii="Times New Roman"/>
          <w:b w:val="false"/>
          <w:i w:val="false"/>
          <w:color w:val="000000"/>
          <w:sz w:val="28"/>
        </w:rPr>
        <w:t>
      қарыздар түсімі – 261 662 мың теңге;</w:t>
      </w:r>
    </w:p>
    <w:p>
      <w:pPr>
        <w:spacing w:after="0"/>
        <w:ind w:left="0"/>
        <w:jc w:val="both"/>
      </w:pPr>
      <w:r>
        <w:rPr>
          <w:rFonts w:ascii="Times New Roman"/>
          <w:b w:val="false"/>
          <w:i w:val="false"/>
          <w:color w:val="000000"/>
          <w:sz w:val="28"/>
        </w:rPr>
        <w:t>
      қарыздарды өтеу – 1 328 592 мың теңге;</w:t>
      </w:r>
    </w:p>
    <w:p>
      <w:pPr>
        <w:spacing w:after="0"/>
        <w:ind w:left="0"/>
        <w:jc w:val="both"/>
      </w:pPr>
      <w:r>
        <w:rPr>
          <w:rFonts w:ascii="Times New Roman"/>
          <w:b w:val="false"/>
          <w:i w:val="false"/>
          <w:color w:val="000000"/>
          <w:sz w:val="28"/>
        </w:rPr>
        <w:t>
      бюджет қаражатының пайдаланылатын қалдықтары – 185 268,4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15 шілдедегі № 336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268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2026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3 258 688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4 117 722,4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881 661,6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-881 661,6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1 328 592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185 268,4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