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14d2c" w14:textId="0114d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бюджеттен қаржыландырылатын ұйымдардың жұмыскерлерінің лауазымдық айлықақыларына ынталандыру үстемеақыларын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2026 жылғы 18 ақпандағы № 295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еңбекақы төлеу жүйесі туралы" Қазақстан Республикасы Үкіметінің 2015 жылғы 31 желтоқсандағы № 1193 қаулысының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сәйкес, Мәртөк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Мәртөк ауданының әкімдігі айқындаған тәртіппен және шарттарда жергілікті бюджеттен қаржыландырылатын ұйымдардың жұмыскерлерінің лауазымдық айлықақыларына 50 (елу) пайыз мөлшерінде ынталандыру үстемеақылары белгіленсін 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ақпандағы № 295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бюджеттен қаржыландырылатын ұйымдардың жұмыскерлерінің лауазымдық айлықақыларына ынталандыру үстемеақылары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Жұмысшылар санатына жататын лауазым атаулары (біліктілік разряды)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штаттық бірлік саны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"Мәртөк ауданы әкімінің аппараты"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орын жайларды тазалаушы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"Мәртөк аудандық мәслихатының аппараты"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"Мәртөк аудандық экономика және қаржы бөлімі"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"Мәртөк аудандық сәулет, қала құрылысы және құрылыс бөлімі"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"Мәртөк аудандық жер қатынастары бөлімі"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"Мәртөк аудандық жұмыспен қамту және әлеуметтік бағдарламалар бөлімі"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"Мәртөк аудандық тұрғын үй-коммуналдық шаруашылық, жолаушылар көлігі және автомобиль жолдары бөлімі"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"Мәртөк аудандық ауыл шаруашылығы бөлімі"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"Мәртөк аудандық мәдениет, дене шынықтыру және спорт бөлімі 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"Аққұдық ауылдық округі әкімінің аппараты"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сыпырушы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"Байторысай ауылдық округі әкімінің аппараты"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сыпырушы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"Байнассай ауылдық округі әкімінің аппараты"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сыпырушы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"Жайсан ауылдық округі әкімінің аппараты"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сыпырушы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"Қаратоғай ауылдық округі әкімінің аппараты"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сыпырушы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"Құрмансай ауылдық округі әкімінің аппараты"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сыпырушы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"Қарашай ауылдық округі әкімінің аппараты"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сыпырушы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"Қызылжар ауылдық округі әкімінің аппараты"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сыпырушы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"Мәртөк ауылдық округі әкімінің аппараты"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орын жайларды тазалаушы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"Родников ауылдық округі әкімінің аппараты"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сыпырушы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"Тәңірберген ауылдық округі әкімінің аппараты"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сыпырушы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"Хазірет ауылдық округі әкімінің аппараты"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сыпырушы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"Сарыжар ауылдық округі әкімінің аппараты"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орын жайларды тазалаушы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