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5c8" w14:textId="3f5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Жарсай ауылдық округінің бюджетін бекіту туралы" № 426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Жарсай ауылдық округінің бюджетін бекіту туралы" № 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2026 -2028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2179,3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2026 жылғы 15 мамырдағы № 472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(профециті)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тапшылығы(профециті)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