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048a" w14:textId="55c0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2025 жылғы 26 желтоқсандағы "2026-2028 жылдарға арналған Қызылжар ауылдық округінің бюджетін бекіту туралы" № 436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2026 жылғы 15 мамырдағы № 471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2025 жылғы 26 желтоқсандағы "2026-2028 жылдарға арналған Қызылжар ауылдық округінің бюджетін бюджетін бекіту туралы" № 436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Қызылжар ауылдық округінің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34947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30847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35497мың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550 теңге.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2026 жылғы 15 мамырдағы № 471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2025 жылғы 26 желтоқсандағы № 436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пайдаланған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