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707ad" w14:textId="d6707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17.04.2024 жылғы № 94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ауданы әкімдігінің 2026 жылғы 17 шілдедегі № 159 қаулысы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"Қобда ауданының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"Барлық кандидаттарға сайлаушылармен кездесуі үшін шарттық негізде үй-жайлар беру туралы" Қобда ауданы әкімдігінің 2024 жылғы 17 сәуірдегі № 94 қаулысына мынадай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кандидаттарға сайлаушылармен кездесу үшін шарттық негізде берілген үй-жайлар тізімі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Қобда ауданы әкімі аппаратының басшысына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мүдделі жақтарға жолдансын.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І. Тынымгереев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"____" 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Кандидаттарға сайлаушылармен кездесу үшін шарттық негізде берілетін үй-жайлар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Кандидаттарға сайлаушылармен кездесу үшін шарттық негізде берілетін орындар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Ақрап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Ақрап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Aқpaп ауылы, Дінмұхаммед Қонаев көшесі, 2 мекенжайы бойышша орналасқан "Ақтөбе облысы білім басқармасы Қобда ауданының білім бөлімі" мемлекеттік мекемесінің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"Ақырап мектеп-бөбекжай-балабақшасы кешені"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мемлекеттік мекемесінің ғимаратында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Бегалы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Бесқұдық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Бесқұдық ауылы, Н. Терещенко көшесі, 48 мекенжайы бойынша орналасқан "Ақтөбе облысының білім басқармасы Қобда ауданының білім бөлімі" мемлекеттік мекемесінің "Бесқұдық орта мектебі" коммуналдық мемлекеттік мекемесінің ғимаратында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Бестау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Бестау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Бестау ауылы, Нұрлы жол көшесі, 17 мекенжайы бойынша орналасқан "Ақтөбе облысының білім басқармасы Қобда ауданының білім бөлімі" мемлекеттік мекемесінің "Бестау мектеп бөбекжай-балабақша кешені" коммуналдық мемлекеттік мекемесінің ғимаратында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Әлия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Әлия ауылы, Жастар көшесі, 1 мекенжайы бойынша орналасқан "Қобда аудандық Мәдениет үйі" мемлекеттік коммуналдық қазыналық кәсіпорнының "Әлия ауылдық Мәдениет үйі" ғимаратында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 ауылы, Әлия Молдағұлова көшесі, 5 мекенжайы бойынша орналасқан "Ақтөбе облысының білім басқармасы Қобда ауданының білім бөлімі" мемлекеттік мекемесінің "Бұлақ негізгі мектебі" коммуналдық мемлекеттік мекемесінің ғимратында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Білтабанов атындағы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Білтабанов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Білтабанов ауылы, Нұр-сұлтан көшесі, 55 мекенжайы бойынша орналасқан "Ақтөбе облысының білім басқармасы Қобда ауданының білім бөлімі" мемлекеттік мекемесінің "Иманғали Білтабанов атындағы мектеп-бөбекжай-балабақша кешені" коммуналдық мемлекеттік мекемесінің ғимаратында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Қосөткел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Қосөткел ауылы, Қасым хан көшесі, 42 мекенжайы бойынша орналасқан "Ақтөбе облысының денсаулық сақтау басқармасы" мемлекеттік мекемесінің шаруашылық жүргізу құқығындағы "Қобда аудандық ауруханасы" мемлекеттік коммуналдық кәсіпорынның Қосөткел ауылдық амбулаториялық пунктінің ғимаратында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 ауылы, Астана көшесі, 1Б мекенжайы бойынша орналасқан "Ақтөбе облысының білім басқармасы Қобда ауданының білім бөлімі" мемлекеттік мекемесінің "Жарық мектеп-балабақшасы" коммуналдық мемлекеттік мекемесінің ғимаратында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Жарсай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Жарсай ауылы, Әлихан Бөкейхан көшесі, 36 мекенжайы бойынша орналасқан" Қобда аудандық Мәдениет үйі" мемлекеттік коммуналдық қазыналық кәсіпорнының Жарсай ауылдық клубы ғимаратында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ауылы, Жамбыл көшесі, 17 мекенжайы бойынша орналасқан "Қобда аудандық Мәдениет үйі" мемлекеттік коммуналдық қазыналық кәсіпорнының Ақсай ауылдық клубы ғимаратында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Жиренқопа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Жиренқопа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Жиренқопа ауылы, Отырар көшесі, 3 мекенжайы бойынша ораналасқан "Ақтөбе облысының білім басқармасы Қобда ауданының білім бөлімі" мемлекеттік мекемесінің "Жиренқопа мектеп-бөбекжай-балабақшасы кешені" коммуналдық мемлекеттік мекемесінің ғимаратында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 ауылы, Астана көшесі, 2А мекенжайында орналасқан "Ақтөбе облысының білім басқармасы Қобда ауданының білім бөлімі" мемлекеттік мекемесінің "Исатай Тайманов атындағы гимназия" коммуналдық мемлекеттік мекемесінің ғимаратында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 ауылы, Колесников көшесі,17 мекенжайы бойынша орналасқан "Ақтөбе облысының табиғи ресурстар және табиғатты пайдалануды реттеу басқармасы" мемлекеттік мекемесінің "Қобда орман шаруашылығы коммуналдық мемлекеттік мекемесінің ғимаратында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Құрсай ауылы, Қазыбек би көшесі, 39 мекенжайы бойынша орналасқан "Қобда аудандық Мәдениет үйі" мемлекеттік коммуналдық қазыналық кәсәпорнының Құрсай ауылдық клубы ғимаратында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ауылы, Ы. Алтынсарин көшесі, 1 мекенжайы бойынша орналасқан "Ақтөбе облысының білім басқармасы Қобда ауданының білім бөлімі" мемлекеттік мекемесінің "Қызылжар орта мектебі" коммуналдық мемлекеттік мекемесінің ғимаратында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Қаракемер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Қаракемер ауылы, Тәуелсіздік көшесі, 43 мекенжайы бойынша орналасқан "Қобда аудандық Мәдениет үйі" мемлекеттік коммуналдық қазыналық кәсіпорнының Қаракемер ауылдық клубы ғимаратында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Құрманов атындағы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Егіндібұлақ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Егіндібұлақ ауылы, Тәуелсіздік көшесі, 4 мекенжайы бойынша орналасқан "Ақтөбе облысының білім басқармасы Қобда ауданының білім бөлімі" мемлекеттік мекемесінің "И. Құрманов атындағы орта мектебі" коммуналдық мемлекеттік мекемесінің ғимаратында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Бегалы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Бегалы ауылы, Абай Құнанбаев көшесі, 1 мекенжайы бойынша орналасқан "Ақтөбе облысының білім басқармасы Қобда ауданының білім бөлімі" мемлекеттік мекемесінің "Бегалы негізгі мектебі" коммуналдық мемлекеттік мекемесінің ғимаратында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Өтек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Өтек ауылы, Астана көшесі, 52 мекенжайы бойынша орналасқан" "Ақтөбе облысының білім басқармасы Қобда ауданының білім бөлімі" мемлекеттік мекемесінің "Өтек негізгі мектеп-бөбекжай-балабақша кешені" коммуналдық мемлекеттік мекемесінің ғимаратында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Сарбұлақ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Сарбұлақ ауылы, Ә. Қастеев көшесі, 1Б мекенжайы бойынша орналасқан "Ақтөбе облысының білім басқармасы Қобда ауданының білім бөлімі" мемлекеттік мекемесінің "Сарбұлақ орта мектебі" коммуналдық мемлекеттік мекемесі ғимаратында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Сөгәлі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 ауылы, Қобыланды батыр көшесі, 15 мекенжайы бойынша орналасқан "Ақтөбе облысының білім басқармасы Қобда ауданының білім бөлімі" мемлекеттік мекемесінің "Қобыланды негізгі мектебі" коммуналдық мемлекеттік мекемесі ғимаратында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 үй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 үй ауылы, Сейфуллин көшесі, 13 мекенжайы бойынша орналасқан "Қобда аудандық Мәдениет үйі" мемлекеттік коммуналдық қазыналық кәсіпорнының Көк үй ауылдық клубы ғимаратында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 ауылы, Құдайберген Жұбанов көшесі, 5 мекенжайы бойынша орналасқан "Ақтөбе облысының білім басқармасы Қобда ауданының білім бөлімі" мемлекеттік мекемесінің "Қобда ауданының Талдысай орта мектебі" коммуналдық мемлекеттік мекемесінің ғимаратында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Терісаққан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Терісаққан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Терісаққан ауылы, Жұмекен Нәжімеденов көшесі, 34 мекенжайы бойынша орналасқан "Қобда аудандық Мәдениет үйі" мемлекеттік коммуналдық қазыналық кәсіпорнының Терісаққан ауылдық клубы ғимаратында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 ауылы, Иван Пятковский көшесі, 22 мекенжайы бойынша орналасқан "Қобда аудандық Мәдениет үйі" мемлекеттік коммуналдық қазыналық кәсіпорнының Жаңаталап ауылдық клубы ғимаратында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Қобда ауданы әкімдігінің 2026 жылғы "___" __________ №________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"Аудан әкімдігінің 17.04.2024 жылғы № 94 қаулысына өзгерістер енгізіу туралы" қаулысына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