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a15" w14:textId="03f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әкімінің 2018 жылғы 30 қарашадағы № 6 "Қобда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2026 жылғы 15 сәуірдегі № 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Қобда ауданының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2018 жылғы 30 қарашадағы № 6 "Қобда ауданы аумағында сайлау учаскелерін құру туралы" (нормативтік-құқықтық актілерді мемлекеттік тіркеу Тізілімінде № 3-7-184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Қобда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Ақтөбе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Қобда аудандық аумақтық комиссия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Б. Утаралова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 № 414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Астана көшесі, № 70, "Ақтөбе облысының білім басқармасы Қобда ауданының білім бөлімі" мемлекеттік мекемесінің "Қобыланды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Абай көшесі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М.Колесников көшесі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тұйық көшесі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Ә.Орынбаев тұйық көшесі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Нұрымжанов тұйық көшесі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Қ.Мұнайтпасов тұйық көшесі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50, 51, 53, 54, 55, 56, 57, 58, 59/1, 59/2, 61, 62, 63, 65, 68, 66, 60, 64, 67,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тұйық көшесі № 1/1, 1/2, 2, 3/1, 3/2, 4, 6, 8/1, 8/2, 10/1, 10/2, 12 , 14 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С.Мәтенқызы көшесі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тұйық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ауылы, Әбілқайыр хан көшесі, № 38, "Қобда аудандық Мәдениет үйі" КМКҚК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Ә.Молдағұлова көшесі №1, 3, 4, 5, 6, 7, 8, 9, 10, 11, 13, 14, 15, 16, 17, 18, 19, 20, 20а, 21, 22, 23, 24, 25, 26,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А.Жанзақов тұйық көшесі № 1/1, 1/2, 2, 3/1, 3/2, 4, 5/1, 5/2, 6, 7/1, 7/2,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көшесі № 1/1, 1/2, 1/3, 2/1, 2/2, 3/1, 3/2, 5/1, 5/2, 5/3, 6, 7/1, 7/2, 8, 8а, 8в, 8г, 9/1, 9/2, 10, 11/1, 11/2, 13, 15/1, 15/2, 16/1, 16/2, 17, 19/1, 19/2,19/3,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1, 2, 3а, 3б, 5/1, 5/2, 7,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Ә.Орынбаев тұйық көшесі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1, 2, 3, 4, 5, 6, 8, 9, 11, 12, 13/1, 13/2, 14, 15/1, 15/2, 17, 19, 21, 22, 23, 27, 30, 31, 32,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қыстағы №1,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тұйық көшесі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тұйық көшесі № 1, 2, 3 ,4, 5 ,6, 7,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ауылы, Ы.Алтынсарин көшесі, №4, "Қобда көпсалалы колледжі" МКК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шекаралары: Қобда ауылы, Ә.Молдағұлова көшесі № 63, 69, 71/1, 71/2, 73/1, 73/2, 75/1, 75/2, 77/1, 77/2, 81, 83, 85, 87, 88/1, 88/2, 89, 90, 91, 92, 93, 94/1, 94/2, 94а, 94б, 95, 96/1, 96/2, 96/3, 96/4, 96/5, 96/6, 96/7, 96/8, 96/9, 96/10, 96/11, 96/12, 96/13, 96/14, 96/15, 96/16, 96/17, 96/18, 98, 99, 100, 101, 108, 112, 117, 119, 121, 125, 127, 128, 131/1, 131/2, 132/1, 132/2, 135/1, 135/2, 137/1, 137/2, 139/1, 139/2, 144, 146, 148, 150/1,150/2, 152, 154, 155, 156, 157, 158, 160, 161, 162, 164, 166, 168, 169, 176, 360, 361, 362, 363;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1, 2, 3, 4, 5, 6, 7, 8, 9, 10, 11, 12, 13, 14,15, 16, 17, 18, 19, 21, 22, 23, 24, 25, 26, 27, 28, 29, 30, 31/1, 31/2, 32, 33/1, 33/2,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3, 3А, 8/1, 8/2, 10,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Н.Терещенко тұйық көшесі № 1, 2, 3 ,4,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3, 5, 7, 9, 11, 13, 15, 17, 19, 21, 23, 25, 27, 29, 31, 32, 33, 34, 35, 36, 37, 38,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Қиғылықұлы көшесі № 3, 4, 5, 7, 8, 9, 12, 13,17, 19, 20, 21, 25, 35, 58,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Р.Қошқарбаев көшесі № 1, 4, 5, 6, 7,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 № 488, 489, 491, 492, 493, 528, 529, 530;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№ 6, 10, 11, 13, 14, 17, 18, 427,432, 475, 477, 482, 484, 487, 517, 519, 523,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 № 457, 459, 464, 469, 506, 509, 512, 513, 514,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№ 305, 306, 310, 326, 329, 332, 334, 446, 448, 497;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289, 291, 292, 299, 301, 302, 303, 317, 319, 322,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Насыр Әл-Фараби көшесі № 36, 46, 49, 50, 59, 60, 227, 228, 230, 231, 232, 237, 238, 241, 242, 243, 244, 246, 248, 408, 409, 410, 415, 418, 419, 420, 421, 426;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42, 49, 64, 65, 68, 73, 76, 78, 92, 98, 125, 126, 130, 133, 140, 142, 143, 159, 161, 162, 163, 164, 165, 166, 167, 168, 168/1, 170, 171, 172, 173, 174, 175, 176,177, 178, 179, 180, 181, 182, 183, 184, 185, 186, 187, 188, 194, 195, 196, 197, 198, 199, 200, 201, 202, 203, 204, 205, 206, 207, 208, 209, 210, 211, 212, 213, 230, 235А, 237, 240, 243, 246, 248, 249, 253, 256, 259, 264, 266, 270, 272, 274, 279, 281, 286, 296, 297, 337, 349, 353, 360, 361, 362, 363, 364, 365, 366, 367, 368, 369, 370, 371, 372, 373, 374, 376, 377, 378, 379, 380, 381, 382, 383, 384, 385, 386, 387, 388, 389, 390, 391, 392, 393, 394, 395, 396, 417, 422, 423, 424, 425, 428, 439, 442, 442А, 444, 454, 471, 472, 479, 495, 508, 715, 716, 717, 718, 719, 720, 721, 722, 725/1, 725/2, 731/1, 731/2, 733/1, 735/1, 735/2, 736, 737/1, 737/2, 739, 740, 741, 742, 743, 744, 745, 746, 747, 748, 751, 752, 753, 754, 754/1, 755, 756, 757/1, 757/2, 759, 760, 762, 763, 765, 766, 767, 768, 769, 770, 771, 772, 773, 774, 775, 776, 777, 778, 779, 780, 781, 782, 783/1, 784/1, 785, 786/1, 787, 788/2, 789, 790/1, 790/2.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Қобда ауылы, С.Сейфуллин көшесі № 44, "Ақтөбе облысының білім басқармасы Қобда ауданының білім бөлімі" мемлекеттік мекемесінің "Қобда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Қобда ауылы, Ә.Молдағұлова көшесі № 41, 43, 45, 47, 49, 51, 52, 53, 55, 57, 58, 59, 60, 61, 62, 64, 66, 68, 70, 72, 74, 76, 78, 80, 82/1, 82/2,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тұйық көшесі № 1, 2, 3, 4, 5, 6,7, 8, 10, 12, 14,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С.Мәтенқызы көшесі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16, 17/1, 17/2, 17/3, 17/4, 18, 19, 21, 22, 23, 24, 25, 26, 27, 28, 29, 30, 32, 33, 34, 35, 36, 38, 39, 40, 40а, 41, 43, 45, 46/1, 46/2, 48/1, 48/2, 50, 51/1, 51/2, 52, 53, 54, 56, 57, 58, 59, 60, 62, 62/1, 63, 64, 65, 66, 67, 68, 69,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5/1, 5/2, 7/1, 7/2, 9, 11, 13, 14/1, 14/2, 15, 16/1, 16/2,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тұйығы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1/1, 1/2, 2, 3, 4, 5, 6, 7, 8, 9, 10, 11, 12, 13, 14, 15, 16, 17, 18, 19, 20, 22, 23, 24, 25, 26, 27, 29, 30, 31, 32, 33, 34, 35, 36, 37, 38, 39, 40, 41, 42, 43, 44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Прохоров тұйық көшесі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М.Кошелев көшесі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43, 44, 45, 46, 47/1, 47/2, 48, 49, 50, 51/1, 51/2, 51/3, 52, 53/1, 53/2, 54, 55/1, 55/2, 56, 57/1, 57/2, 58/1, 58/2, 59, 60/1, 60/2, 61, 62/1, 62/2, 63/1, 63/2, 64, 66, 68/1, 68/2, 69, 70, 71, 73, 75/1, 75/2, 78, 80, 81, 82, 84, 86, 88/1, 88/2, 89, 90, 92, 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Н.Есибулатов тұйығы № 1, 2, 3, 4 , 5 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М.Пятковский тұйық көшесі № 1, 2, 3, 5/1, 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Ақрап ауылдық округі, Ақрап ауылы, Хан ордасы көшесі № 35,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Ақрап ауылдық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Ақрап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Бегалы ауылдық округі, Бесқұдық ауылы, Қазақстан көшесі № 82,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Әлия ауылы, Күләш Байсеитова көшесі № 40А, "Ақтөбе облысының мәдениет, архивтер және құжаттама басқармасы" мемлекеттік мекемесінің "Әлия" патриоттық тәрбие беру облыстық орталығы"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Әлия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Талдысай ауылдық округі, Талдысай ауылы, Абат-Байтақ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Талдысай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Бұлақ ауылдық округі, Бұлақ ауылы, Әлия Молдағұлова көшесі № 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Бестау ауылдық округі, Бестау ауылы, Нұрлы жол көшесі № 15,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Бестау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Бестау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И. Білтабанов ауылы, Нұр-Сұлтан көшесі № 40,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И. Білтабанов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И.Білтабанов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Байтақ ауылы, Ынтымақ көшесі № 9,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Ропповка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Байтақ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И.Білтабанов атындағы ауылдық округі, Қосөткел ауылы, Қасым хан көшесі, № 30, "Ақтөбе облысының білім басқармасы Қобда ауданының білім бөлімі" мемлекеттік мекемесінің "Қосөткел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Қосөткел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Жарсай ауылы, Сауран көшесі, № 15, "Ақтөбе облысының білім басқармасы Қобда ауданының білім бөлімі" мемлекеттік мекемесінің "Жарсай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Жарсай ауылы, Қарағанды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Жарсай ауылдық округі, Ақсай ауылы, Жамбыл көшесі, № 17, "Ақтөбе облысының білім басқармасы Қобда ауданының білім бөлімі" мемлекеттік мекемесінің "Ақсай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Жарық ауылдық округі, Жарық ауылы, Тәуке хан көшесі № 7,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Жарық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 ауылы, Жаманкөл ауылы, Ортақ ауылы, Қанай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Жаңаталап ауылы, Иван Пятковский көшесі № 55, "Ақтөбе облысының білім басқармасы Қобда ауданының білім бөлімі" мемлекеттік мекемесінің "Жаңаталап негізгі мектеп-бөбекжайы"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Жиренқопа ауылдық округі, Жиренқопа ауылы, Ардагер тұйығы № 12,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Жиренқопа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Жиренқопа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Қобда ауылдық округі, Құрсай ауылы, Әлия Молдағұлова көшесі № 39, " Ақтөбе облысының білім басқармасы Қобда ауданының білім бөлімі" мемлекеттік мекемесінің "Құрсай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 Құрсай ауылы Астана көшесі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тұйық көшесі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тұйық көшесі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5, 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Қызылжар ауылы, Әлкей Марғұлан көшесі № 1,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Қызылжар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Қызылжар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Қызылжар ауылдық округі, Қаракемер ауылы, Тәуелсіздік көшесі № 41, "Ақтөбе облысының білім басқармасы Қобда ауданының білім бөлімі" мемлекеттік мекемесінің "Қаракемер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Қаракемер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Сарбұлақ ауылдық округі, Сарбұлақ ауылы, Жәңгір хан көшесі № 38,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Сарбұлақ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Сарбұлақ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Көк үй ауылы, Сейфуллин көшесі № 13,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кәсіпорнының "Көк үй ауылдық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 үй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Сөгәлі ауылдық округі, Қоғалы ауылы, Қобыланды батыр көшесі № 15, "Ақтөбе облысының білім басқармасы Қобда ауданының білім бөлімі" мемлекеттік мекемесінің "Қобыланды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Қоғалы ауылы, Сөгәлі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Терісаққан ауылдық округі, Терісаққан ауылы, Ж.Нәжімеденов көшесі № 31, "Ақтөбе облысының білім басқармасы Қобда ауданының білім бөлімі" мемлекеттік мекемесінің "Терісаққан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Терісаққан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И.Құрманов атындағы ауылдық округі, Егіндібұлақ ауылы, Киелі бұлақ көшесі № 60, "Қобда аудандық мәдениет және тілдерді дамыту бөлімі" мемлекеттік мекемесінің "Қобда аудандық Мәдениет үйі" мемлекеттік коммуналдық қазыналық кәсіпорынының "Аудандық Жастар үйі"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Егіндібұлақ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И.Құрманов атындағы ауылдық округі, Бегалы ауылы, Абай Құнанбаев көшесі № 1, "Ақтөбе облысының білім басқармасы Қобда ауданының білім бөлімі" мемлекеттік мекемесінің "Бегалы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Бегалы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Өтек ауылдық округі, Өтек ауылы, Спандияр Көбеев көшесі № 51, "Ақтөбе облысының білім басқармасы Қобда ауданының білім бөлімі" мемлекеттік мекемесінің "Өтек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Өтек ауылы, Жарсай-2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