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31f" w14:textId="8ab1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әкімінің 2018 жылғы 30 қарашадағы № 6 "Қобда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2026 жылғы 13 ақпандағы № 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Қобда ауданының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2018 жылғы 30 қарашадағы № 6 "Қобда ауданы аумағында сайлау учаскелерін құру туралы" (нормативтік-құқықтық актілерді мемлекеттік тіркеу Тізілімінде № 3-7-184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Қобда ауданы әкімі аппаратының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Ақтөбе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Қобда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Утаралова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__________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 № 414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Астана көшесі, № 70, "Ақтөбе облысының білім басқармасы Қобда ауданының білім бөлімі" мемлекеттік мекемесінің "Қобыланды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Абай көшесі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Тайманов көшесі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Колесников көшесі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тұйық көшесі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Нұрымжанов тұйық көшесі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Мұнайтпасов тұйық көшесі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50, 51, 53, 54, 55, 56, 57, 58, 59/1, 59/2, 61, 62, 63, 65, 68, 66, 60, 64, 67,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1/1, 1/2, 2, 3/1, 3/2, 4, 6, 8/1, 8/2, 10/1, 10/2, 12 , 14 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Мәтенқызы көшесі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тұйық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Әбілқайыр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 Молдағұлова көшесі № 1, 3, 4, 5, 6, 7, 8, 9, 10, 11, 13, 14, 15, 16, 17, 18, 19, 20, 20а, 21, 22, 23, 24, 26, 25,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1, 3, 4, 5, 6, 8, 9, 10, 12, 13, 14, 15, 16, 16а, 17, 18, 18а, 19, 19а, 20, 20а, 21, 21/2, 21/1,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Жанзақов тұйық көшесі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көшесі № 1/1, 1/2, 1/3, 2/1, 2/2, 3/1, 3/2, 5/1, 5/2, 5/3, 6, 7/1, 7/2, 8, 8а, 8в, 8г, 9/1, 9/2, 10, 11/1, 11/2, 13, 15/1, 15/2, 16/1, 16/2, 17, 19/1, 19/2,19/3,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3а, 3б, 5/1, 5/2, 7,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Білтабанов көшесі № 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1, 2, 3, 4, 5, 6, 8, 9, 11, 12, 14, 13/1, 13/2, 15/1, 15/2, 17, 19, 21, 22, 23, 27, 30, 32, 31,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қыстағы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тұйық көшесі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 № 1, 2, 3 ,4, 5 ,6, 7, 8,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Ы. Алтынсарин көшесі № 4, "Ақтөбе облысының білім басқармасы" мемлекеттік мекемесінің "Қобда көпсалалы колледжі"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 Молдағұлова көшесі № 25, 27, 29, 31, 33, 34, 35, 36, 37, 38, 40, 41, 43, 45, 47, 49, 51, 52, 53, 54, 55, 56, 57, 58, 59, 60, 61, 62, 63, 64, 66, 68, 69, 70, 71/1, 71/2, 72, 73/1, 73/2, 74, 75/1, 75/2, 76, 77/1, 77/2, 78, 80, 81, 82/1, 82/2, 83, 85, 86, 87, 88/1, 88/2, 89, 90,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1, 2, 3, 4, 5, 6, 7, 8, 9, 10, 11, 12, 13, 14, 15, 16, 17, 18, 19, 21, 22, 23, 24, 25, 26, 27, 28, 29, 30, 32, 31/1, 31/2, 33/1, 33/2, 34,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3/1, 3/2, 5/1, 5/2, 7/1, 7/2, 8/1, 8/2, 9, 10, 11, 12, 13, 14/1, 14/2, 15,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тұйық көшесі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Жанзақов тұйық көшесі № 1/1, 1/2, 2, 3/1, 3/2, 4, 5/1, 5/2, 6, 7/1, 7/2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Терещенко тұйық көшесі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3, 5, 7, 9, 11, 21, 23, 25, 27, 29, 31, 33, 35, 37, 39, 41, 43, 45, 47, 49, 51, 53, 55, 216,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тұйық көшесі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 Дербісәлі көшесі № 3, 5, 7, 9, 252, 461, 463;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көшесі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 № 488, 489, 491, 492, 493, 528, 529, 530, 531;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№ 427, 432, 474, 475, 476, 477, 478, 482, 484, 485, 486, 487, 516, 517, 519, 523, 524,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 № 457, 459, 464, 506, 509, 512, 513;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№ 305, 306, 310, 326, 329, 332, 334, 446, 448, 497, 498, 502;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№ 289, 291, 292, 299, 301, 302, 303, 317, 319,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 42, 46, 55, 61, 227, 228, 230, 231, 232, 234, 237, 238, 241,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49, 62, 64, 65, 68, 73, 76, 78, 92, 98, 125, 126, 130, 133, 140, 142, 143, 240, 249, 253, 256, 259, 266, 270, 272, 274, 279, 281, 286, 296, 337, 349, 417, 422, 423, 424, 425, 428, 438, 439, 440, 442, 442А, 444, 454, 462, 470, 471, 472, 479, 480, 494, 495, 508, 510, 570, 574, 216, 412.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С. Сейфуллин көшесі № 44, "Ақтөбе облысының білім басқармасы Қобда ауданының білім бөлімі" мемлекеттік мекемесінің "Қобда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Сапура Мәтенқызы көшесі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16, 17/1, 17/2, 17/3, 17/4, 18, 19, 21, 22, 23, 24, 25, 26, 27, 28, 29, 30, 32, 33, 34, 35, 36, 37, 38, 39, 40, 40а, 41, 43, 45, 46/1, 46/2, 48/1, 48/2, 50, 51/1, 51/2, 52, 53, 54, 56, 57, 58, 59, 60, 62, 62/1, 63, 64, 65, 66, 67, 68, 69, 71, 72, 73, 74, 75, 76, 77, 78, 79,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тұйығы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Прохоров тұйық көшесі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Кошелев көшесі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және Ескендір Көпжасаровтар көшесі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Есибулатов тұйық көшесі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Пятковский тұйық көшесі №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Ақрап ауылдық округі, Ақрап ауылы, Хан ордасы көшесі № 35,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Ақрап ауылдық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Ақрап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Бегалы ауылдық округі, Бесқұдық ауылы, Қазақстан көшесі № 82,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Әлия ауылы, Күләш Байсеитова көшесі № 40А, "Ақтөбе облысының мәдениет, архивтер және құжаттама басқармасы" мемлекеттік мекемесінің "Әлия" патриоттық тәрбие беру облыстық орталығы"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Әлия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Талдысай ауылдық округі, Талдысай ауылы, Абат-Байтақ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Талдысай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Бұлақ ауылы, Әлия Молдағұлова көшесі № 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Бестау ауылдық округі, Бестау ауылы, Нұрлы жол көшесі № 15,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Бестау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Бестау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Білтабанов атындағы ауылдық округі, И. Білтабанов ауылы, Нұр-Сұлтан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И. Білтабанов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И. Білтабанов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Байтақ ауылы, Ынтымақ көшесі № 9,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Ропповка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Байтақ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Білтабанов атындағы ауылдық округі, Қосөткел ауылы, Қасым хан көшесі, № 30, "Ақтөбе облысының білім басқармасы Қобда ауданының білім бөлімі" мемлекеттік мекемесінің "Қосөткел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Қосөткел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Жарсай ауылы, Сауран көшесі, № 15, "Ақтөбе облысының білім басқармасы Қобда ауданының білім бөлімі" мемлекеттік мекемесінің "Жарсай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Жарсай ауылы, Қарағанды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Ақсай ауылы, Жамбыл көшесі, № 17, "Ақтөбе облысының білім басқармасы Қобда ауданының білім бөлімі" мемлекеттік мекемесінің "Ақсай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Жарық ауылдық округі, Жарық ауылы, Тәуке хан көшесі № 7,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Жарық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 ауылы, Жаманкөл ауылы, Ортақ ауылы, Қанай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Жаңаталап ауылы, Иван Пятковский көшесі № 55, "Ақтөбе облысының білім басқармасы Қобда ауданының білім бөлімі" мемлекеттік мекемесінің "Жаңаталап негізгі мектеп-бөбекжайы"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Жиренқопа ауылдық округі, Жиренқопа ауылы, Ардагер тұйығы № 12,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Жиренқопа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Жиренқопа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Құрсай ауылы, Әлия Молдағұлова көшесі № 39, "Ақтөбе облысының білім басқармасы Қобда ауданының білім бөлімі" мемлекеттік мекемесінің "Құрсай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Құрсай ауылы Астана көшесі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тұйық көшесі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тұйық көшесі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5, 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Қызылжар ауылы, Әлкей Марғұлан көшесі № 1,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Қызылжар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Қызылжар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Қаракемер ауылы, Тәуелсіздік көшесі № 41, "Ақтөбе облысының білім басқармасы Қобда ауданының білім бөлімі" мемлекеттік мекемесінің "Қаракемер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Қаракемер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Сарбұлақ ауылдық округі, Сарбұлақ ауылы, Жәңгір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Сарбұлақ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Сарбұлақ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Көк үй ауылы, Сейфуллин көшесі № 13,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"Көк үй ауылдық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 үй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Қоғалы ауылы, Қобыланды батыр көшесі № 15, "Ақтөбе облысының білім басқармасы Қобда ауданының білім бөлімі" мемлекеттік мекемесінің "Қобыланды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Қоғалы ауылы, Сөгәлі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Терісаққан ауылы, Ж. Нәжімеденов көшесі № 31, "Ақтөбе облысының білім басқармасы Қобда ауданының білім бөлімі" мемлекеттік мекемесінің "Терісаққан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Терісаққан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Құрманов атындағы ауылдық округі, Егіндібұлақ ауылы, Киелі бұлақ көшесі № 60,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"Аудандық Жастар үйі"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Егіндібұлақ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Құрманов атындағы ауылдық округі, Бегалы ауылы, Абай Құнанбаев көшесі № 1, "Ақтөбе облысының білім басқармасы Қобда ауданының білім бөлімі" мемлекеттік мекемесінің "Бегалы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Бегалы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Өтек ауылдық округі, Өтек ауылы, Спандияр Көбеев көшесі № 51, "Ақтөбе облысының білім басқармасы Қобда ауданының білім бөлімі" мемлекеттік мекемесінің "Өтек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Өтек ауылы, Жарсай-2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