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a8905" w14:textId="6da89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Қарғалы аудандық мәслихатының 2025 жылғы 23 желтоқсандағы № 412 "2026-2028 жылдарға арналған Ащылысай ауылдық округ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Қарғалы аудандық мәслихатының 2026 жылғы 28 қыркүйектегі № 505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Қарғалы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Қарғалы аудандық мәслихатының "2026-2028 жылдарға арналған Ащылысай ауылдық округ бюджетін бекіту туралы" 2025 жылғы 23 желтоқсандағы № 412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Ащылысай ауылдық округі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73963,0 мың теңге,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14313,0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- 50,0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59600,0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74738,4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 беру - 0 мың теңге,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 мың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бойынша сальдо - 0 мың теңге,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(профицитi) - -775,4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(профицитiн пайдалану) – 775,4 мың теңге,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түсімдері - 0 мың теңге;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775,4 мың теңге.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2026 жылға арналған ауылдық округ бюджетінде елді мекендердегі көшелерді жарықтандыру жөніндегі қызметтерге аудандық бюджеттен ағымдағы нысаналы трансферттердің түсімі ескерілсін.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трансферттердің бөлу Ащылысай ауылдық округінің әкімі шешімі негізінде жүзеге асырылады.".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2026 жылғы 1 қаңтардан бастап қолданысқа енгізіледі.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Қарғалы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Қарғалы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 қыркүйектегі № 505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Қарғалы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 желтоқсандағы № 412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</w:tbl>
    <w:bookmarkStart w:name="z3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Ащылысай ауылдық округ бюджеті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3992,5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3992,5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408,1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5389,1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3485,8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74738,4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45723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45723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45723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45723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21375,4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20082,4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20082,4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15965,3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2918,1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операциялар бойынша сальдо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-775,4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