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bbd7" w14:textId="3bfb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2025 жылғы 23 желтоқсандағы № 415 "2026-2028 жылдарға арналған Желтау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2026 жылғы 6 тамыздағы № 489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"2026-2028 жылдарға арналған Желтау ауылдық округ бюджетін бекіту туралы" 2025 жылғы 23 желтоқсандағы № 415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"2026-2028 жылдарға арналған Желтау ауылдық округі бюджеті атқарылуға қабылдансын, оның ішінде 2026 жылға арналған бюджет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көлемдер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- 67990,0 мың теңге,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- 46823,0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- 4995,0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- 16172,0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- 71273,1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сальдо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-3283,1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- 3283,1 мың теңге,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- 3283,1 мың теңге.".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тамыздағы № 489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Желтау ауылдық округ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