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c59f" w14:textId="542c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2025 жылғы 23 желтоқсандағы № 412 "2026-2028 жылдарға арналған Ащылысай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2026 жылғы 20 ақпандағы № 435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Қарғалы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"2026-2028 жылдарға арналған Ащылысай ауылдық округ бюджетін бекіту туралы" 2025 жылғы 23 желтоқсандағы № 412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Ащылысай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66024,0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53024,0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66799,4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-775,4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775,4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775,4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