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6617" w14:textId="1916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2025 жылғы 18 желтоқсандағы № 281 "2026-2028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2026 жылғы 9 сәуірдегі № 318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"2026-2028 жылдарға арналған Ырғыз аудандық бюджетін бекіту туралы" 2025 жылғы 18 желтоқсандағы (нормативтік құқықтық актілердің мемлекеттік тіркеу тізілімінде № 220552 болып тіркелген)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4 210 193,9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37 608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-345 305,1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