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49c6" w14:textId="42f4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Қызылбұлақ ауылдық округінің бюджетін бекіту туралы" 2025 жылғы 19 желтоқсандағы № 354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2026 жылғы 3 маусымдағы № 395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 аудандық маслихатының "2026-2028 жылдарға арналған Қызылбұлақ ауылдық округінің бюджетін бекіту туралы" 2025 жылғы 19 желтоқсандағы № 354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Қызылбұлақ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57 697 мың теңге 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11 681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46016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- 2 000" мың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2 000 мың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маусымдағы № 395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2026 жылға арналған Кызылбұлақ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салы5ы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