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1a88" w14:textId="5621a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Көлтабан ауылдық округінің бюджетін бекіту туралы" 2025 жылғы 19 желтоқсандағы № 352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2026 жылғы 10 сәуірдегі № 372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Байғанин аудандық маслихатының "2026-2028 жылдарға арналған Көлтабан ауылдық округінің бюджетін бекіту туралы" 2025 жылғы 19 желтоқсандағы № 352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Көлтабан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57 426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37 955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1 000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18 471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74 726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17 300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17 300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17 300 мың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сәуірдегі № 372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352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2026 жылға арналған Көлтабан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камтамасыз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17 300, 0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