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5344" w14:textId="2d75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"2026-2028 жылдарға арналған Байғанин аудандық бюджетін бекіту туралы" 2025 жылғы 18 желтоқсандағы № 330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2026 жылғы 17 ақпандағы № 365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Байғанин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Байғанин аудандық мәслихатының "2026-2028 жылдарға арналған Байғанин аудандық бюджетін бекіту туралы" 2025 жылғы 18 желтоқсандағы № 330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"2026-2028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r>
        <w:br/>
      </w:r>
      <w:r>
        <w:rPr>
          <w:rFonts w:ascii="Times New Roman"/>
          <w:b w:val="false"/>
          <w:i w:val="false"/>
          <w:color w:val="000000"/>
          <w:sz w:val="28"/>
        </w:rPr>
        <w:t>
      1) кірістер – 7 545 379 мың теңге, оның ішінде:</w:t>
      </w:r>
      <w:r>
        <w:br/>
      </w:r>
      <w:r>
        <w:rPr>
          <w:rFonts w:ascii="Times New Roman"/>
          <w:b w:val="false"/>
          <w:i w:val="false"/>
          <w:color w:val="000000"/>
          <w:sz w:val="28"/>
        </w:rPr>
        <w:t>
      салықтық түсімдер – 5 337 748 мың теңге;</w:t>
      </w:r>
      <w:r>
        <w:br/>
      </w:r>
      <w:r>
        <w:rPr>
          <w:rFonts w:ascii="Times New Roman"/>
          <w:b w:val="false"/>
          <w:i w:val="false"/>
          <w:color w:val="000000"/>
          <w:sz w:val="28"/>
        </w:rPr>
        <w:t>
      салықтық емес түсімдер – 68 770 мың теңге;</w:t>
      </w:r>
      <w:r>
        <w:br/>
      </w:r>
      <w:r>
        <w:rPr>
          <w:rFonts w:ascii="Times New Roman"/>
          <w:b w:val="false"/>
          <w:i w:val="false"/>
          <w:color w:val="000000"/>
          <w:sz w:val="28"/>
        </w:rPr>
        <w:t>
      негізгі капиталды сатудан түсетін түсімдер – 10 000 мың теңге;</w:t>
      </w:r>
      <w:r>
        <w:br/>
      </w:r>
      <w:r>
        <w:rPr>
          <w:rFonts w:ascii="Times New Roman"/>
          <w:b w:val="false"/>
          <w:i w:val="false"/>
          <w:color w:val="000000"/>
          <w:sz w:val="28"/>
        </w:rPr>
        <w:t>
      арнаулы түсімдер – 0 теңге;</w:t>
      </w:r>
      <w:r>
        <w:br/>
      </w:r>
      <w:r>
        <w:rPr>
          <w:rFonts w:ascii="Times New Roman"/>
          <w:b w:val="false"/>
          <w:i w:val="false"/>
          <w:color w:val="000000"/>
          <w:sz w:val="28"/>
        </w:rPr>
        <w:t>
      трансферттер түсімі – 2 128 861 мың теңге;</w:t>
      </w:r>
      <w:r>
        <w:br/>
      </w:r>
      <w:r>
        <w:rPr>
          <w:rFonts w:ascii="Times New Roman"/>
          <w:b w:val="false"/>
          <w:i w:val="false"/>
          <w:color w:val="000000"/>
          <w:sz w:val="28"/>
        </w:rPr>
        <w:t>
      2) шығындар – 7 547 330,3 мың теңге;</w:t>
      </w:r>
      <w:r>
        <w:br/>
      </w:r>
      <w:r>
        <w:rPr>
          <w:rFonts w:ascii="Times New Roman"/>
          <w:b w:val="false"/>
          <w:i w:val="false"/>
          <w:color w:val="000000"/>
          <w:sz w:val="28"/>
        </w:rPr>
        <w:t>
      3) таза бюджеттік кредиттеу – 77 733 мың теңге, оның ішінде:</w:t>
      </w:r>
      <w:r>
        <w:br/>
      </w:r>
      <w:r>
        <w:rPr>
          <w:rFonts w:ascii="Times New Roman"/>
          <w:b w:val="false"/>
          <w:i w:val="false"/>
          <w:color w:val="000000"/>
          <w:sz w:val="28"/>
        </w:rPr>
        <w:t>
      бюджеттік кредиттер – 136 237 мың теңге;</w:t>
      </w:r>
      <w:r>
        <w:br/>
      </w:r>
      <w:r>
        <w:rPr>
          <w:rFonts w:ascii="Times New Roman"/>
          <w:b w:val="false"/>
          <w:i w:val="false"/>
          <w:color w:val="000000"/>
          <w:sz w:val="28"/>
        </w:rPr>
        <w:t>
      бюджеттік кредиттерді өтеу – 58 504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-79 684,3 мың теңге;</w:t>
      </w:r>
      <w:r>
        <w:br/>
      </w:r>
      <w:r>
        <w:rPr>
          <w:rFonts w:ascii="Times New Roman"/>
          <w:b w:val="false"/>
          <w:i w:val="false"/>
          <w:color w:val="000000"/>
          <w:sz w:val="28"/>
        </w:rPr>
        <w:t>
      6) бюджет тапшылығын қаржыландыру (профицитін пайдалану) – 79 684,3 мың теңге, оның ішінде:</w:t>
      </w:r>
      <w:r>
        <w:br/>
      </w:r>
      <w:r>
        <w:rPr>
          <w:rFonts w:ascii="Times New Roman"/>
          <w:b w:val="false"/>
          <w:i w:val="false"/>
          <w:color w:val="000000"/>
          <w:sz w:val="28"/>
        </w:rPr>
        <w:t>
      қарыздар түсімі – 136 237 мың теңге;</w:t>
      </w:r>
      <w:r>
        <w:br/>
      </w:r>
      <w:r>
        <w:rPr>
          <w:rFonts w:ascii="Times New Roman"/>
          <w:b w:val="false"/>
          <w:i w:val="false"/>
          <w:color w:val="000000"/>
          <w:sz w:val="28"/>
        </w:rPr>
        <w:t>
      қарыздарды өтеу – 668 873 мың теңге;</w:t>
      </w:r>
      <w:r>
        <w:br/>
      </w:r>
      <w:r>
        <w:rPr>
          <w:rFonts w:ascii="Times New Roman"/>
          <w:b w:val="false"/>
          <w:i w:val="false"/>
          <w:color w:val="000000"/>
          <w:sz w:val="28"/>
        </w:rPr>
        <w:t>
      бюджет қаражатының пайдаланылатын қалдықтары – 612 320,3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2026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17 ақпандағы № 365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желтоқсандағы № 330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7 545 379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5 337 748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623 390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580 890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4 694 908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4 694 908</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12 654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2 128 861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2 128 861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2 128 861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7 547 330,3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543 227,0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354 297,0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59 654,0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294 643,0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186 420,0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74 678,0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74 678,0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70 525,0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579 764,0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357 713,0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357 713,0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137 348,0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135 763,0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297 720,2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247 175,0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860 348,0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330 902,0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330 902,0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330 902,0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295 057,0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281 774,0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281 664,0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190 483,0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39 936,0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39 936,0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46 504,7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46 504,7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46 504,7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1 422 483,1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1 422 483,1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1 422 483,1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387 013,9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945 469,2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862 597,0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862 597,0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754 267,0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754 267,0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140 077,0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2 626 789,3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2 626 789,3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2 626 789,3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511 723,3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1 803 042,0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312 024,0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77 733,0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-79 684,3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79 684,3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136 237,0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668 873,0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668 873,0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668 873,0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668 873,0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612 320,3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612 320,3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612 320,3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612 320,3</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