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770c1" w14:textId="c4770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2025 жылғы 23 желтоқсандағы № 372 "2026-2028 жылдарға арналған Тоқмансай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2026 жылғы 24 маусымдағы № 427 шешімі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"2026-2028 жылдарға арналған Тоқмансай ауылдық округінің бюджетін бекіту туралы" 2025 жылғы 23 желтоқсандағы № 372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Тоқмансай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91 360,2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28 065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703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- 62 380,2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96 176,5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- 4 816,3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- 4 816,3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- 4 816,3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 және ресми жариялануға жатады.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Алға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372 шешіміне 1 қосымша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Тоқмансай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- 4 816,3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