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22d7" w14:textId="58a2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366 "2026-2028 жылдарға арналған Қарағаш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24 маусымдағы № 423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Қарағаш ауылдық округінің бюджетін бекіту туралы" 2025 жылғы 23 желтоқсандағы № 366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69 283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- 57 382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70 962,5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- 1 679,5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1 679,5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1 679,5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жариялауға жатады.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Алға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 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