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97b1" w14:textId="eb19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361 "2026-2028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24 маусымдағы № 420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Алға қаласының бюджетін бекіту туралы" 2025 жылғы 23 желтоқсандағы № 361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917 355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348 693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- 37 767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- 529 014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940 475,3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- 23 120,3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- 23 120,3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- 23 120,3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