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bed" w14:textId="5723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371 "2026-2028 жылдарға арналған Тамды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Тамды ауылдық округінің бюджетін бекіту туралы" 2025 жылғы 23 желтоқсандағы № 371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Тамды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- 68 412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