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17ae" w14:textId="30b1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365 "2026-2028 жылдарға арналған Қарабұлақ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391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Қарабұлақ ауылдық округінің бюджетін бекіту туралы" 2025 жылғы 23 желтоқсандағы № 365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168 874,8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- 161 928,8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- 169 223,8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161 928,8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