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261" w14:textId="feb7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361 "2026-2028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Алға қаласының бюджетін бекіту туралы" 2025 жылғы 23 желтоқсандағы № 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960 823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- 586 482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983 943,3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- 23 120,3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- 23 120,3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- 23 120,3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