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7bcdef" w14:textId="d7bcde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Әйтеке би аудандық мәслихаттың 2025 жылғы 30 желтоқсандағы № 457 "2026-2028 жылдарға арналған Аралтоғай ауылдық округінің бюджетін бекіту туралы" шешіміне өзгерістер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Ақтөбе облысы Әйтеке би аудандық мәслихатының 2026 жылғы 28 қыркүйектегі № 551 шешімі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Әйтеке би аудандық мәслихаты ШЕШІМ ҚАБЫЛДАДЫ: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Әйтеке би аудандық мәслихаттың "2026-2028 жылдарға арналған Аралтоғай ауылдық округінің бюджетін бекіту туралы" 2025 жылғы 30 желтоқсандағы № 457 </w:t>
      </w:r>
      <w:r>
        <w:rPr>
          <w:rFonts w:ascii="Times New Roman"/>
          <w:b w:val="false"/>
          <w:i w:val="false"/>
          <w:color w:val="000000"/>
          <w:sz w:val="28"/>
        </w:rPr>
        <w:t>шешіміне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 келесідей өзгерістер енгізілсін: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2026-2028 жылдарға арналған Аралтоғай ауылдық округінің бюджеті тиісінше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3-қосымшаларға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ішінде, 2026 жылға келесідей көлемде бекітілсін: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67 592,3 мың теңге, оның ішінде: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18 370 мың теңге;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– 49 222,3 мың теңге;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67 948,2 мың теңге;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теңге;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активтерiмен жасалатын операциялар бойынша сальдо - 0 теңге;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- 353,7 мың теңге;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- 353,7 мың теңге, оның ішінде: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- 353,7 мың теңге.";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1-қосымшасы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2026 жылғы 1 қаңтардан бастап қолданысқа енгізіледі.</w:t>
      </w:r>
    </w:p>
    <w:bookmarkEnd w:id="1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Әйтеке би аудандық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мәслихатының төрағасы: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Д. Сейлханов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Әйтеке би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мәслихаттың 2026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28 сентября № 551 шешіміне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Әйтеке би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мәслихаттың 2025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30 желтоқсандағы № 457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1- қосымша</w:t>
            </w:r>
          </w:p>
        </w:tc>
      </w:tr>
    </w:tbl>
    <w:bookmarkStart w:name="z22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2026 жылға арналған Аралтоғай ауылдық округінің бюджеті</w:t>
      </w:r>
    </w:p>
    <w:bookmarkEnd w:id="1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67592,3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49222,3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жоғары тұрған органдарынан түсетін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49222,3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49222,3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функционалдық топ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67948,2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сиппатағы мемлекеттік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37615,7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37615,7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37615,7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37615,7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19731,3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19731,3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19731,3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13731,3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Таза бюджеттік кредит беру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жасалатын операция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-353,7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VІ.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353,7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353,7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