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19fb" w14:textId="2931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464 "2026–2028 жылдарға арналған Сарат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5 маусымдағы № 531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Сарат ауылдық округінің бюджетін бекіту туралы" 2025 жылғы 30 желтоқсандағы № 464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Сарат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61 492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61 669,8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-177,8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− 177,8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177,8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маусымдағы № 531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