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a0e6d" w14:textId="83a0e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2025 жылғы 30 желтоқсандағы № 462 "2026-2028 жылдарға арналған Құмқұдық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2026 жылғы 5 маусымдағы № 529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"2026-2028 жылдарға арналған Құмқұдық ауылдық округінің бюджетін бекіту туралы" 2025 жылғы 30 желтоқсандағы № 462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Құмқұдық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2026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106 357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–11 517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94 840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106 756,1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- 399,1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399,1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399,1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мәслихаты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төрағасының уақытша міндетін атқарушы: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Қыдырбаева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маусымдағы № 529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462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Құмқұдық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Мемелекеттік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