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760a" w14:textId="eaf7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мәслихаттың 2025 жылғы 30 желтоқсандағы № 458 "2026-2028 жылдарға арналған Тұмабұлақ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5 маусымдағы № 527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 – 2028 жылдарға арналған Тұмабұлақ ауылдық округінің бюджетін бекіту туралы" 2025 жылғы 30 желтоқсандағы № 458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Тұмабұлақ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98 591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100 085,5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- 1 494,5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–1 494,5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2026 жылғы 5 маусымдағы № 527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Тұмабұлақ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