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895f" w14:textId="a658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30 желтоқсандағы № 454 "2026-2028 жылдарға арналған Темірбек Жүргенов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2026 жылғы 5 маусымдағы № 523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"2026-2028 жылдарға арналған Темірбек Жүргенов ауылдық округінің бюджетін бекіту туралы" 2025 жылғы 30 желтоқсандағы № 454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Темірбек Жүргенов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404 766,9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133 734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271 032,9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404 866,4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маусымдағы № 523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454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Темірбек Жүргенов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тазалықпен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