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b507" w14:textId="27db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30 желтоқсандағы № 452 "2026 – 2028 жылдарға арналған Әйке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5 маусымдағы № 521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Әйке ауылдық округінің бюджетін бекіту туралы" 2025 жылғы 30 желтоқсандағы № 452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101 724,7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60 634,7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118 385,6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- 16 660,9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16 660,9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16 660,9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маусымдағы № 521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