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8f90" w14:textId="41c8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"Jayson Kazakhstan Mining"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19 маусымдағы № 176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"Jayson Kazakhstan Mining" жауапкершілігі шектеулі серіктестігіне қатты пайдалы қазбаларды барлау жұмыстарын жүргізу үшін, Әйтеке би ауданында орналасқан 2026 жылғы 04 ақпандағы № 4040-EL лицензиясы бойынша жалпы алаңы 1750,94 гектар жер учаскелеріне жер пайдаланушылардан алып қоймай, 2032 жылдың 04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"Jayson Kazakhstan Mining"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