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178" w14:textId="ffa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"Астра-Г" жауапкершілігі шектеулі серіктестігіне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2026 жылғы 27 сәуірдегі № 141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әкімдігі,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"Астра-Г" жауапкершілігі шектеулі серіктетігіне қатты пайдалы қазбаларды барлау жұмыстарын жүргізу үшін, Әйтеке би ауданында орналасқан 2025 жылдың 19 мамырдағы 3313-EL лицензиясы бойынша жалпы алаңы 217 гектар жер учаскелеріне жер пайдаланушылардан алып қоймай, 2031 жылдың 19 мамырдағы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Әйтеке би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"Астра-Г" жауапкершілігі шектеулі серіктестігіне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салаға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