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18f75" w14:textId="a018f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"2026-2028 жылдарға арналған Ақтөбе қаласының бюджетін бекіту туралы" Ақтөбе қалалық мәслихатының 2025 жылғы 18 желтоқсандағы № 367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қалалық мәслихатының 2026 жылғы 30 маусымдағы № 427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Ақтөбе қалалық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қалалық мәслихатының 2025 жылғы 18 желтоқсандағы № 367 "2026-2028 жылдарға арналған Ақтөбе қаласының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2026 - 2028 жылдарға арналған Ақтөбе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211 985 775,9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181 730 310,9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690 700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14 330 204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15 234 561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218 755 159,7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- 663 309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38 123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701 432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138 524,5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138 524,5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(профицитi) – - 6 244 599,3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– 6 244 599,3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түсiмi – 10 828 375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13 349 936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8 766 160,3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Даржанова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30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427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367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Ақтөбе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Кірістердің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211 985 775,9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181 730 310,9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136 648 890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89 648 890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12 850 791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8 202 596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25 211 721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21 306 963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1 405 674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2 499 084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7 018 908,9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7 018 908,9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14 330 204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12 980 504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12 980 504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1 349 700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15 234 561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15 234 561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15 234 561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218 755 159,7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3 709 402,2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2 220 327,6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1 591 147,6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1 144 518,6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95 463,4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1 393 611,2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756 589,2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731 112,2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2 446 053,9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2 446 053,9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2 446 053,9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2 446 053,9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12 156 442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2 026 206,9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2 026 206,9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1 507 697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қорғау саласында жартылай стационар жағдайында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419 722,4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қорғау саласында уақытша болу жағдайында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98 787,5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7 749 529,9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7 749 529,9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2 017 724,9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5 042 826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2 380 705,2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2 068 539,1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1 046 680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436 811,1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312 166,1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312 166,1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35 854 411,3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17 686 928,4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6 880 154,2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324 718,2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6 555 436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10 552 859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6 074 229,3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1 923 202,7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2 555 427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175 171,1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175 171,1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6 586 339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4 417 781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867 313,8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335 431,3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2 125 246,8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804 264,1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2 168 558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2 003 802,4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156 636,1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11 581 143,9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5 339 651,6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2 927 152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2 412 499,6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6 241 492,3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4 647 190,8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72 068,4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1 521 616,1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2 418 081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1 284 283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1 284 283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1 284 283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567 212,9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283 900,9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277 176,9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455 283,1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399 998,1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310 973,1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уақытша ұстау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сәйкестендіру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жануарларды егу және зарарсыздандыру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643 262,7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643 262,7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643 262,7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643 262,7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31 681 990,9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21 457 862,9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ағымдағы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20 257 862,9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6 016 788,1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6 040 318,1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8 200 756,7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10 224 128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10 224 128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10 224 128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2 720 631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2 648 544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2 648 544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2 648 544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1 088 492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1 088 492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1 088 492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1 088 492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125 828 225,7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125 828 225,7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125 828 225,7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2 834 805,3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122 989 962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-663 309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ортақ мүлкіне күрделі жөндеу жүргізуге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кредиттердің сомаларын қайтару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138 524,5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138 524,5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138 524,5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138 524,5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138 524,5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138 524,5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- 6 244 599,3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6 244 599,3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10 828 375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10 828 375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10 828 375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13 349 936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13 349 936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13 349 936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13 318 976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8 766 160,3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8 766 160,3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8 766 160,3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30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427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367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облыстық бюджеттен берілетін нысаналы трансферттер мен бюджеттік кредиттер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26 062 936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5 379 111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уақытша ұстау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сәйкестендіру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жануарларды егу және зарарсыздандыру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2 736 283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2 698 160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ортақ мүлкіне күрделі жөндеу жүргізуге кредит беру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2 555 427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2 555 427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20 683 825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7 442 705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4 234 816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1 305 937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1 901 952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13 241 120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4 925 783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459 901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6 555 436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