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bbae9" w14:textId="e8bba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Чернобыль атом электр станциясындағы апат салдарын жоюдың 40-жылдығына орай Ақтөбе қаласының мұқтаж азаматтарының санаттарына қосымша әлеуметтік көмек көрсету туралы</w:t>
      </w:r>
    </w:p>
    <w:p>
      <w:pPr>
        <w:spacing w:after="0"/>
        <w:ind w:left="0"/>
        <w:jc w:val="both"/>
      </w:pPr>
      <w:r>
        <w:rPr>
          <w:rFonts w:ascii="Times New Roman"/>
          <w:b w:val="false"/>
          <w:i w:val="false"/>
          <w:color w:val="000000"/>
          <w:sz w:val="28"/>
        </w:rPr>
        <w:t>Ақтөбе облысы Ақтөбе қалалық мәслихатының 2026 жылғы 10 сәуірдегі № 401 шешімі</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33-бабының 1-тармағының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"Ардагерлер туралы" Қазақстан Республикасының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 баптарына</w:t>
      </w:r>
      <w:r>
        <w:rPr>
          <w:rFonts w:ascii="Times New Roman"/>
          <w:b w:val="false"/>
          <w:i w:val="false"/>
          <w:color w:val="000000"/>
          <w:sz w:val="28"/>
        </w:rPr>
        <w:t xml:space="preserve"> сәйкес, Ақтөбе қалалық мәслихаты ШЕШІМ ҚАБЫЛДАДЫ:</w:t>
      </w:r>
    </w:p>
    <w:bookmarkEnd w:id="0"/>
    <w:bookmarkStart w:name="z3" w:id="1"/>
    <w:p>
      <w:pPr>
        <w:spacing w:after="0"/>
        <w:ind w:left="0"/>
        <w:jc w:val="both"/>
      </w:pPr>
      <w:r>
        <w:rPr>
          <w:rFonts w:ascii="Times New Roman"/>
          <w:b w:val="false"/>
          <w:i w:val="false"/>
          <w:color w:val="000000"/>
          <w:sz w:val="28"/>
        </w:rPr>
        <w:t>
      1. Чернобыль атом электр станциясындағы апат салдарын жоюдың 40-жылдығына (26 сәуір 2026 жыл) орай Ақтөбе қаласында тiркелген және тұрақты тұратын келесі санаттағы азаматтарға 100 000 (жүз мың) теңге мөлшерінде қосымша әлеуметтік көмек көрсетілсін:</w:t>
      </w:r>
    </w:p>
    <w:bookmarkEnd w:id="1"/>
    <w:p>
      <w:pPr>
        <w:spacing w:after="0"/>
        <w:ind w:left="0"/>
        <w:jc w:val="both"/>
      </w:pPr>
      <w:r>
        <w:rPr>
          <w:rFonts w:ascii="Times New Roman"/>
          <w:b w:val="false"/>
          <w:i w:val="false"/>
          <w:color w:val="000000"/>
          <w:sz w:val="28"/>
        </w:rPr>
        <w:t>
      1) 1986 – 1987 жылдары Чернобыль атом электр станциясындағы</w:t>
      </w:r>
    </w:p>
    <w:p>
      <w:pPr>
        <w:spacing w:after="0"/>
        <w:ind w:left="0"/>
        <w:jc w:val="both"/>
      </w:pPr>
      <w:r>
        <w:rPr>
          <w:rFonts w:ascii="Times New Roman"/>
          <w:b w:val="false"/>
          <w:i w:val="false"/>
          <w:color w:val="000000"/>
          <w:sz w:val="28"/>
        </w:rPr>
        <w:t>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2) Чернобыль атом электр станциясындағы апаттың және азаматтық</w:t>
      </w:r>
    </w:p>
    <w:p>
      <w:pPr>
        <w:spacing w:after="0"/>
        <w:ind w:left="0"/>
        <w:jc w:val="both"/>
      </w:pPr>
      <w:r>
        <w:rPr>
          <w:rFonts w:ascii="Times New Roman"/>
          <w:b w:val="false"/>
          <w:i w:val="false"/>
          <w:color w:val="000000"/>
          <w:sz w:val="28"/>
        </w:rPr>
        <w:t>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w:t>
      </w:r>
    </w:p>
    <w:p>
      <w:pPr>
        <w:spacing w:after="0"/>
        <w:ind w:left="0"/>
        <w:jc w:val="both"/>
      </w:pPr>
      <w:r>
        <w:rPr>
          <w:rFonts w:ascii="Times New Roman"/>
          <w:b w:val="false"/>
          <w:i w:val="false"/>
          <w:color w:val="000000"/>
          <w:sz w:val="28"/>
        </w:rPr>
        <w:t>
      3) Чернобыль атом электр станциясындағы апаттың және азаматтық</w:t>
      </w:r>
    </w:p>
    <w:p>
      <w:pPr>
        <w:spacing w:after="0"/>
        <w:ind w:left="0"/>
        <w:jc w:val="both"/>
      </w:pPr>
      <w:r>
        <w:rPr>
          <w:rFonts w:ascii="Times New Roman"/>
          <w:b w:val="false"/>
          <w:i w:val="false"/>
          <w:color w:val="000000"/>
          <w:sz w:val="28"/>
        </w:rPr>
        <w:t>
      немесе әскери мақсаттағы объектiлердегi басқа да радиациялық апаттар мен авариялардың салдарларын жою кезiнде қаза тапқан адамдардың отбасылары;</w:t>
      </w:r>
    </w:p>
    <w:p>
      <w:pPr>
        <w:spacing w:after="0"/>
        <w:ind w:left="0"/>
        <w:jc w:val="both"/>
      </w:pPr>
      <w:r>
        <w:rPr>
          <w:rFonts w:ascii="Times New Roman"/>
          <w:b w:val="false"/>
          <w:i w:val="false"/>
          <w:color w:val="000000"/>
          <w:sz w:val="28"/>
        </w:rPr>
        <w:t>
      4) сәуле ауруының салдарынан қайтыс болғандардың немесе қайтыс</w:t>
      </w:r>
    </w:p>
    <w:p>
      <w:pPr>
        <w:spacing w:after="0"/>
        <w:ind w:left="0"/>
        <w:jc w:val="both"/>
      </w:pPr>
      <w:r>
        <w:rPr>
          <w:rFonts w:ascii="Times New Roman"/>
          <w:b w:val="false"/>
          <w:i w:val="false"/>
          <w:color w:val="000000"/>
          <w:sz w:val="28"/>
        </w:rPr>
        <w:t>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w:t>
      </w:r>
    </w:p>
    <w:p>
      <w:pPr>
        <w:spacing w:after="0"/>
        <w:ind w:left="0"/>
        <w:jc w:val="both"/>
      </w:pPr>
      <w:r>
        <w:rPr>
          <w:rFonts w:ascii="Times New Roman"/>
          <w:b w:val="false"/>
          <w:i w:val="false"/>
          <w:color w:val="000000"/>
          <w:sz w:val="28"/>
        </w:rPr>
        <w:t>
      5) 1988 – 1989 жылдары Чернобыль атом электр станциясындағы</w:t>
      </w:r>
    </w:p>
    <w:p>
      <w:pPr>
        <w:spacing w:after="0"/>
        <w:ind w:left="0"/>
        <w:jc w:val="both"/>
      </w:pPr>
      <w:r>
        <w:rPr>
          <w:rFonts w:ascii="Times New Roman"/>
          <w:b w:val="false"/>
          <w:i w:val="false"/>
          <w:color w:val="000000"/>
          <w:sz w:val="28"/>
        </w:rPr>
        <w:t>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bookmarkStart w:name="z4" w:id="2"/>
    <w:p>
      <w:pPr>
        <w:spacing w:after="0"/>
        <w:ind w:left="0"/>
        <w:jc w:val="both"/>
      </w:pPr>
      <w:r>
        <w:rPr>
          <w:rFonts w:ascii="Times New Roman"/>
          <w:b w:val="false"/>
          <w:i w:val="false"/>
          <w:color w:val="000000"/>
          <w:sz w:val="28"/>
        </w:rPr>
        <w:t>
      2. Қосымша әлеуметтік көмек "Ақтөбе қаласының жұмыспен қамту және әлеуметтік бағдарламалар бөлімі" мемлекеттік мекемесімен алушылардан өтініштер талап етілмей "Азаматтарға арналған үкімет" Мемлекеттік корпарациясы" коммерциялық емес акционерлік қоғамының Ақтөбе облысы бойынша филиалының тізімдеріне сәйкес көрсетіледі.</w:t>
      </w:r>
    </w:p>
    <w:bookmarkEnd w:id="2"/>
    <w:bookmarkStart w:name="z5" w:id="3"/>
    <w:p>
      <w:pPr>
        <w:spacing w:after="0"/>
        <w:ind w:left="0"/>
        <w:jc w:val="both"/>
      </w:pPr>
      <w:r>
        <w:rPr>
          <w:rFonts w:ascii="Times New Roman"/>
          <w:b w:val="false"/>
          <w:i w:val="false"/>
          <w:color w:val="000000"/>
          <w:sz w:val="28"/>
        </w:rPr>
        <w:t>
      3. Ақтөбе қаласының жергілікті бюджеті қаржыландыру көзі болып анықталсын.</w:t>
      </w:r>
    </w:p>
    <w:bookmarkEnd w:id="3"/>
    <w:bookmarkStart w:name="z6"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Даржанова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