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c8d30" w14:textId="83c8d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 бойынша 2026 жылға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Ақтөбе қаласы әкімдігінің 2026 жылғы 6 қаңтардағы № 1 қаулысы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Әлеуметтік Кодексінің </w:t>
      </w:r>
      <w:r>
        <w:rPr>
          <w:rFonts w:ascii="Times New Roman"/>
          <w:b w:val="false"/>
          <w:i w:val="false"/>
          <w:color w:val="000000"/>
          <w:sz w:val="28"/>
        </w:rPr>
        <w:t>142-бабына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"Арнаулы әлеуметтік қызметтерге тарифтерді қалыптастыру қағидалары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№ 281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(нормативтік құқықтық актілерді мемлекеттік тіркеу тізілімінде № 32987 тіркелген), Ақтөбе қаласының әкімдігі ҚАУЛЫ ЕТЕДІ: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арнаулы әлеуметтік қызметтер көрсетуге арналған тарифтері бекітілсін.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жұмыспен қамту және әлеуметтік бағдарламалар бөлімі" мемлекеттік мекемесі Қазақстан Республикасының заңнамасында белгіленген тәртіппен бекітілген бюджет шеңберінде қызметтерді уақтылы қаржыландыруды қамтамасыз етсін.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Ақтөбе қаласы әкімінің жетекшілік ететін орынбасарына жүктелсін.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оның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Бекет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Ақтөбе қаласы әкімдігінің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"_6_" __01__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_1_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Бір қызмет алушыға көрсетілетін арнаулы әлеуметтік қызметтер тарифтері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Мекемелердің түрлері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қызмет алушының тарифі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түрі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алушының жағдайы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Жартылай стационар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(төрт) сағаттық болумен тірек-қимыл аппараты бұзылған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айқын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9790,68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(төрт) сағаттық болумен тірек-қимыл аппараты бұзылған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айқын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8925,99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(төрт) сағаттық болумен психоневрологиялық патологиясы бар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айқын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7392,57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(сегіз) сағаттық болумен психоневрологиялық патологиясы бар балалар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Орташа және айқын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17409,20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болу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белгілі бір тұрғылықты жері жоқ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5801,90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құрбаны (КММ)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8309,96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зорлық-зомбылық құрбаны (ҮЕҰ)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6860,14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 саудасының құрбаны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8357,08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1716,34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 қызмет көрсету (ҮЕҰ)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