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4ed47" w14:textId="894ed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"Ақтөбе облысының елді мекендерінің жасыл екпелерін жасау, күтіп-баптау және қорғау қағидаларын бекіту туралы" облыстық мәслихаттың 2023 жылғы 29 қыркүйектегі № 57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облыстық мәслихатының 2026 жылғы 25 қыркүйектегі № 359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Ақтөбе облыстық мәслихаты ШЕШІМ ҚАБЫЛДАДЫ: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"Ақтөбе облысының елді мекендерінің жасыл екпелерін жасау, күтіп-баптау және қорғау қағидаларын бекіту туралы" облыстық мәслихаттың 2023 жылғы 29 қыркүйектегі № 57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шешіммен бекітілген Ақтөбе облысының елді мекендерінің жасыл екпелерін жасау, күтіп-баптау және қорғау қағидаларында: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жалпыға ортақ пайдаланылатын орындарда жасыл екпелерді тиімді басқару үшін бірыңғай цифрлық база құру, оның ішінде жасыл екпелер санының қолданыстағы құрылыс және санитариялық нормаларға сәйкестігін белгілеу;".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он күнтізбелік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мәслихаттың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СҮЙІНТАЕВА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