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4a0e" w14:textId="6a54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актілерінің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2026 жылғы 30 маусымдағы № 122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әкімдігінің кейбір актілерінің күші жойылсын.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30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қаулыға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күші жойылған кейбір актілерінің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облысының жергілікті атқарушы органдары "Б" корпусы мемлекеттік әкімшілік қызметшілерінің қызметін бағалау әдістемесін бекіту туралы" Ақтөбе облысы әкімдігінің 2018 жылғы 5 наурыздағы № 105 қаулысына өзгеріс енгізу туралы" Ақтөбе облысы әкімдігінің 2023 жылғы 27 наурыздағы № 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"Ақтөбе облысының жергілікті атқарушы органдары "Б" корпусы мемлекеттік әкімшілік қызметшілерінің қызметін бағалау әдістемесін бекіту туралы" Ақтөбе облысы әкімдігінің 2018 жылғы 5 наурыздағы № 105 қаулысына өзгеріс енгізу туралы" Ақтөбе облысы әкімдігінің 2023 жылғы 14 шілдедегі № 178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саяси қызметшілеріне, "А" корпусының мемлекеттік әкімшілік қызметшісіне қызметтік куәлігін беру қағидаларын және оның сипаттамасын бекіту туралы" Ақтөбе облысы әкімдігінің 2022 жылғы 28 наурыздағы № 80 қаулысына өзгерістер енгізу туралы" Ақтөбе облысы әкімдігінің 2023 жылғы 14 шілдедегі № 179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"Ақтөбе облысының жергілікті атқарушы органдары "Б" корпусы мемлекеттік әкімшілік қызметшілерінің қызметін бағалау әдістемесін бекіту туралы" Ақтөбе облысы әкімдігінің 2018 жылғы 5 наурыздағы № 105 қаулысына өзгеріс енгізу туралы" Ақтөбе облысы әкімдігінің 2025 жылғы 7 қазандағы № 216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