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bb74" w14:textId="3afb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Ақтөбе облысы әкімдігінің 2026 жылғы 25 маусымдағы № 117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(Нормативтік құқықтық актілерді мемлекеттік тіркеу тізілімінде № 20209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2026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бекітілсін.</w:t>
      </w:r>
    </w:p>
    <w:bookmarkEnd w:id="1"/>
    <w:bookmarkStart w:name="z4" w:id="2"/>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25 маусымдағы </w:t>
            </w:r>
            <w:r>
              <w:br/>
            </w:r>
            <w:r>
              <w:rPr>
                <w:rFonts w:ascii="Times New Roman"/>
                <w:b w:val="false"/>
                <w:i w:val="false"/>
                <w:color w:val="000000"/>
                <w:sz w:val="20"/>
              </w:rPr>
              <w:t>№ 117 қаулысына қосымша</w:t>
            </w:r>
          </w:p>
        </w:tc>
      </w:tr>
    </w:tbl>
    <w:p>
      <w:pPr>
        <w:spacing w:after="0"/>
        <w:ind w:left="0"/>
        <w:jc w:val="left"/>
      </w:pPr>
      <w:r>
        <w:rPr>
          <w:rFonts w:ascii="Times New Roman"/>
          <w:b/>
          <w:i w:val="false"/>
          <w:color w:val="000000"/>
        </w:rPr>
        <w:t xml:space="preserve"> 2026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әсер етуші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екінші, үшінші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 6,8%, NO3-н.м. 6,8%, NH2-н.м.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КАС+S" (Сера) маркалы сұйық азотты тыңайтқышы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КАС-30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минералды сұйық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ұнтақ түріндегі суперфосфат СТ ТОО 001240000029-06-2023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Р2О5 түрінде массалық үлесі-% 21,5 ± 6 Қорытыла алатын фосфаттардың Р2О5 түрінде массалық үлесі% 18 ± 5 Калийдің К2О түрінде массалық үлесі % 1-3 Темірдің Fe2O3 түрінде массалық үлесі % 1-3 Магнийдің MgO түрінде массалық үлесі % 0,5-2,5 Су массалық үлесі % 5 Құрамның ұнтақтылығы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0-40-40+Micro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0-60-20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11-0-0 + 15 MgO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MgO-2,0%, S-2,0%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қосылмаған және қосылған аммофос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минеральное Аммофос марка 12:52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 N-10, P-36 N-10, P2O5-36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Калий хлориді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0-0-61 (KCl)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SOLUMOP®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p>
            <w:pPr>
              <w:spacing w:after="20"/>
              <w:ind w:left="20"/>
              <w:jc w:val="both"/>
            </w:pPr>
            <w:r>
              <w:rPr>
                <w:rFonts w:ascii="Times New Roman"/>
                <w:b w:val="false"/>
                <w:i w:val="false"/>
                <w:color w:val="000000"/>
                <w:sz w:val="20"/>
              </w:rPr>
              <w:t>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калия&gt;99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ұнтақталған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"OLTIN SULPHATE OF POTASH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0-0-51 (SOP)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 (ФЕРТИМ КМТ) KMg маркалы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кешенді тыңайтқыштар </w:t>
            </w:r>
          </w:p>
          <w:p>
            <w:pPr>
              <w:spacing w:after="20"/>
              <w:ind w:left="20"/>
              <w:jc w:val="both"/>
            </w:pPr>
            <w:r>
              <w:rPr>
                <w:rFonts w:ascii="Times New Roman"/>
                <w:b w:val="false"/>
                <w:i w:val="false"/>
                <w:color w:val="000000"/>
                <w:sz w:val="20"/>
              </w:rPr>
              <w:t>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(СКТ),</w:t>
            </w:r>
          </w:p>
          <w:p>
            <w:pPr>
              <w:spacing w:after="20"/>
              <w:ind w:left="20"/>
              <w:jc w:val="both"/>
            </w:pPr>
            <w:r>
              <w:rPr>
                <w:rFonts w:ascii="Times New Roman"/>
                <w:b w:val="false"/>
                <w:i w:val="false"/>
                <w:color w:val="000000"/>
                <w:sz w:val="20"/>
              </w:rPr>
              <w:t>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NPК: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7:7:7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маркасы 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(диаммофоска)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12:32:12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13:19:19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8:19:29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Азотты-фосфорлы-калийлы құрамында күкірт бар тыңайтқыш NPK(S) 10:26:26(1)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NPKS-4 (N-15, P-15, K-15, S-11)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 от 1 до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Нитроаммофоска NРК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21:0,1:21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15:15:15(10)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Азотты-фосфорлы-калийлы тыңайтқыш 15:15:15 маркалы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13-17-17(6)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(диаммофоска)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Р205-26, К20-26, S- 2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Азотты-фосфорлы күкірт құрамды тыңайтқыш NP+S=16:20+12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 күкірт құрамды тыңайтқыш NP+S=20:20+14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 тыңайтқышы, элементтік күкіртпен байытылған, маркасы: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 - 40; S - 10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14:27:10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моноаммонийфосфат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12-61-0 (MAP)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0-52-34 (MKP)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 –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K2O-34,4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монокалийфосфат-более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Микроудобрения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15-0-0 + 27 CaO (CN)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"Г"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w:t>
            </w:r>
          </w:p>
          <w:p>
            <w:pPr>
              <w:spacing w:after="20"/>
              <w:ind w:left="20"/>
              <w:jc w:val="both"/>
            </w:pPr>
            <w:r>
              <w:rPr>
                <w:rFonts w:ascii="Times New Roman"/>
                <w:b w:val="false"/>
                <w:i w:val="false"/>
                <w:color w:val="000000"/>
                <w:sz w:val="20"/>
              </w:rPr>
              <w:t>
хелат тыңайтқыштар: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w:t>
            </w:r>
          </w:p>
          <w:p>
            <w:pPr>
              <w:spacing w:after="20"/>
              <w:ind w:left="20"/>
              <w:jc w:val="both"/>
            </w:pPr>
            <w:r>
              <w:rPr>
                <w:rFonts w:ascii="Times New Roman"/>
                <w:b w:val="false"/>
                <w:i w:val="false"/>
                <w:color w:val="000000"/>
                <w:sz w:val="20"/>
              </w:rPr>
              <w:t>
хелат тыңайтқыштар: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13-0-46 (NOP)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11-0-0 + 15 MgO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гуминовые кислоты 19-21, фульвокислоты-3-5, ульминовые кислоты и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экстракт морских водорослей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гуминовые кислоты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Cu-3,0%,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аминокислоты-5,5%, полисахариды-7,0%,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"Универсал"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"Рост"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"Зерновой"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"Масличный"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"Свекла"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"Кукуруза"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кукурузы"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масличных"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масличных"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бобовых"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картофеля"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Fe-0,3%, Cо-0,002%, Mn-0,6%, Zn-0,65%, Cu-0,2%, B-0,4%,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свеклы"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6:14:35+2MgO+МЭ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12:8:31+2MgO+MЭ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12:8:31+2MgO+MЭ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12:8:31+2MgO+MЭ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K2O-31,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13:40:13+MЭ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N-12-14, P2O5-39-41, K2O-12-14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15:15:30+1,5MgO+МЭ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K2O-30, MgO-1,5, B-0,02, Cu-0,005, Mn-0,05,Zn-0,01,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18:18:18 +3MgO+МЭ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3:11:38+3MgО+МЭ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K-38+3MgO+MЭ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аминокислоты - 9%, L-аминокислоты - 6,5%, экстракт морских водорослей - 4%, органическое вещество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аминокислоты - 9%, L-аминокислоты - 6,5%, экстракт морских водорослей - 4%, органическое вещество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аминокислоты - 10%, органические вещества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аминокислоты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TECAMIN 31/ </w:t>
            </w:r>
          </w:p>
          <w:p>
            <w:pPr>
              <w:spacing w:after="20"/>
              <w:ind w:left="20"/>
              <w:jc w:val="both"/>
            </w:pPr>
            <w:r>
              <w:rPr>
                <w:rFonts w:ascii="Times New Roman"/>
                <w:b w:val="false"/>
                <w:i w:val="false"/>
                <w:color w:val="000000"/>
                <w:sz w:val="20"/>
              </w:rPr>
              <w:t>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C-16%, Аминокислоты-33%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"L"-аминокислоты-4,7%, экстракт морских водорослей-4%, органические вещества-22%,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аминокислоты - 14,4%, органическое вещество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морских водорослей - 10%, бор(B)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экстракт морских водорослей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аминокислоты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аминокислоты 1, B – 0,14%;Zn – 0,05%; Mg – 0,7%; Mo – 0,02%; Ca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гуминовый экстракт - 25%; органические вещества -45%; N - 4,5%;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Гуминовые вещества - 37%; Гуминовые экстракты (фульвокислоты)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L-аминокислоты - 1,0%; N - 5,0%; B водорастворимый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L-аминокислоты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L-аминокислоты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C-3%, L-аминокислота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L-аминокислоты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P2O5-0%, Mn-3%, Zn- 5%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 - 0,1%, Fe - 0,1%, pH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Глюконат меди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поли-гидрокси-карбокислоты-20%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поли-гидрокси-карбокси-кислоты-20%, (Этилендиокси) диметанол-0-1%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Р2O5-40%; К2O-13%, B-0,02%, Cu-0,005%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Р2O5-5%; 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Р2O5-18%; К2O-18%, MgO - 3%, SO3- 6%,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Р2O5-11%; К2O-38%, MgO-4%, SO3-25, B-0,02, Cu 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Р2O5-37%; К2O-37%,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Р2O5-54%; К2O-10%,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Р2O5-10%; К2O-10%,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Р2O5-15%; К2O-45%,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Zn-(EDTA), витамины, сапонин, бетаин, белки, аминокислоты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фитогормоны, бетаин, витамины, белки, аминокислоты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Нуклеотиды, Витамины, Белки, Аминокислоты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Фитогормоны, Аминокислоты,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Фитогормоны, Бетаин, Маннитол, Белки, Аминокислоты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Витамины, Осмолиты, Бетаин, Белки, Аминокислоты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Свободные аминокислоты - 33%; - Общее количество органических веществ – 48%; - Общее содержание азота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свободные аминокислоты-10, полисахариды-6,1, ауксины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марки "Калий"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марки "Кальций"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марки "Молибден"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 - 30%, Mn - 5%, Zn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аминокислота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марки NPK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кешенді тыңайтқышы, Plus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аминокислота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аминокислота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 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P2O5 -45%, K2O – 10%, B – 0,5%, Cu – 0,5%, Fe – 1%, Mn – 1%, Mo – 0,3%, Zn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марки: 10-52-10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P2O5-52%, K2O – 10%, B – 0,01%, Cu – 0,01%, Fe – 0,02%, Mn – 0,01%, Mo – 0,005%,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13-6-26+8 CaO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P2O5 - 6%, K2O – 26%, CaO- 8%,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15-5-30+2MgO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15-30-15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P2O5 - 30%, K2O – 15%,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16-8-24+2MgO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P2O5 -8%, K2O – 24%,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18-18-18+1MgO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20-10-20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3-5-55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3-8-42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 K2O – 42%,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0-60-20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0-40-40+Micro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 K2O – 40%,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Моно-Железо"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 - 98-100, в т ч В - 10,6-11%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гуминовых веществ-80,0-90,0%,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гуминовых веществ-80,0-90,0%,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гуминовых веществ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гуминді заттар-80,0-90,0%,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гуминовых веществ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BP10%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5,5%, жалпы калийдің массалық үлесі (К2О) – кемінде 0,85%, күкірттің массалық үлесі - 0,002%-дан аспайды, темірдің массалық үлесі - 0,144%-дан аспайды, К2О қайта есептегенде жалпы калийдің массалық үлесі - 1,225%-дан аспайды, магнийдің массалық үлесі - 0,0205%-дан аспайды, мыстың массалық үлесі - 0,001%-дан аспайды, жалпы азоттың массалық үлесі - 0,1%-дан аспайды, Р2О5 қайта есептегенде жалпы фосфордың массалық үлесі - 0,1%-дан аспайды, мырыштың массалық үлесі - 0,001%-дан аспайды, натрий - 0,17%-дан аспайды, кальций оксиді - 0,345%-дан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BP20%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 - кемінде 11%, органикалық заттағы гумин қышқылдарының массалық үлесі – кемінде 50%, дисперсиясы (100 микрометр торы бар електегі қалдықтың массалық үлесі) – 1%-дан аспайды, жалпы калийдің (К2О) массалық үлесі – кемінде 1,75%, РН 1% су препарат ерітіндісі - 9,0-10,5 бірлік, күкірттің массалық үлесі - 0,002%-дан аспайды, темірдің массалық үлесі - 0,288%-дан аспайды, К2О-ға қайта есептегенде жалпы калийдің массалық үлесі - 2,45%-дан аспайды, магнийдің массалық үлесі - 0,041%-дан аспайды, мыстың массалық үлесі - 0,001%-дан аспайды, жалпы азоттың үлесі – 0,2%-дан аспайды, Р2О5 қайта есептегенде жалпы фосфордың массалық үлесі - 0,1%-дан аспайды, мырыштың массалық үлесі -0,001%-дан аспайды, натрий - 0,34%-дан аспайды, кальций оксиді - 0,69%-дан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BP2,5%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1,3%, жалпы калийдің (К2О) массалық үлесі - кемінде 0,2%, күкірттің массалық үлесі - 0,002%-дан аспайды, темірдің массалық үлесі - 0,048%-дан аспайды, К2О-ға қайта есептегенде жалпы калийдің массалық үлесі – 0,4083%-дан аспайды, магнийдің массалық үлесі - 0,0068%-дан аспайды, мыстың массалық үлесі - 0,001%-дан аспайды, жалпы азоттың массалық үлесі - 0,033%-дан аспайды, Р2О5 қайта есептегенде жалпы фосфордың массалық үлесі - 0,1%-дан аспайды, мырыштың массалық үлесі - 0,001%-дан аспайды, натрий - 0,057%-дан аспайды, кальций оксиді - 0,115%-дан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BP5% маркалы "Гумат калия Сахалинский"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2,7%, жалпы калийдің массалық үлесі (К2О) - кемінде 0,4%, күкірттің массалық үлесі - 0,002%-дан аспайды, темірдің массалық үлесі - 0,072%-дан аспайды, К2О қайта есептегенде жалпы калийдің массалық үлесі – 0,6125%-дан аспайды, магнийдің массалық үлесі - 0,0103%-дан аспайды, мыстың массалық үлесі - 0,001%-дан аспайды, жалпы азоттың массалық үлесі - 0,05%-дан аспайды, Р2О5 қайта есептегенде жалпы фосфордың массалық үлесі - 0,1%-дан аспайды, мырыштың массалық үлесі - 0,001%-дан аспайды, натрий - 0,085%-дан аспайды, кальций оксиді - 0,1725%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 калий гуматы, ВР 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К2О-1,75-2,5%)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үшін қолжетімді формада макро және микроэлементтер жинағы бар, белсенді зат бойынша гумин қышқылдарының мөлшері ең аз 55%). Ерітінділік ең кемі 70% Пайдалану: құрғақ модификация 1 га-ға 50 – 100 кг сұйық модификация 1 га-ға 90 – 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11:40:11+2MgO+МЭ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P2O5-40, K2O-11, MgO-2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13:40:13+МЭ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15:30:15+2MgO+МЭ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MgO-2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15:31:15+МЭ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P2O5-31,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Универсал 18:18:18+3MgO+МЭ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Универсал 19:19:19+МЭ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Универсал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(P₂O₅) массалық үлесі % бойынша кемінде 59-60, Калийдің (K₂O) массалық үлесі % бойынша кемінде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"БОГАТЫЙ" марки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- 2,5%; N – 5%; P2O5 – 6%; K2O – 9%; B – 0,7%; Mo – 0,005%; Co – 0,002%; Cu – 0,01%; Zn – 0,01%; Mn – 0,05%;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МЕГАМИКС-Семена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Магний-Цинк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Сера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 L-a-1,0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Масличный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N-0,15,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аминқышқылдар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аминқышқылдар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аминқышқылдар -8%, фитогормондар -75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Phosphite-LNPK-Грос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 - 20%, K2O-15%, L-a -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 аминқышқылдар -3, фитогормондар -22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0-20-35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14-14-14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14-5-15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(N)-14, Фосфор (P2O5)-5, Калий (K2O)-15, Сера (S)-7,5, Fe-0, Бор (B)-2, Mo-0,2, Cu-0,2, Zn-0,2, Mn-0,2,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15-5-23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15, Фосфор (P2O5) - 5, Калий (К2О) — 23 Cepa (S) — 9,7, Fe - 0,2, Бор (В) — 0,05, Мо — 0, Си— 0,3, Zn— 0,3, Mn — 0,3, Mg —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17-6-18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18-18-18 Ме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3-11-26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35-0-0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қышқылдарының қышқылы бойынша калий тұздары (фульв қышқылдары, флавоноидтар, фитостериндер, каротиноидтар, амин қышқылдары, витаминдер, гумины, липидтер, наношамалық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К2О – 47, Р2О5 - 24,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Сера 800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Цинк 700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8-8-6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 -5,6%, аммиакты азот -1,7%, нитратты азот -0,7%,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Нитрат марганца 235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Лебозол-Нитрат Магния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Лебозол-Калий 450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РапсМикс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МагС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Лебозол-ТриМакс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Медь-Хелат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Лебозол-КвадроС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үшік суперфосфат, суперфосфат, N-3,8, P-33, K-0,1, S-2,3, Ca-18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үшік суперфосфат 20,5-5, карбамид 20-30, аммоний сульфаты 12-20%, N-14, P-23, K-0,1, S-5,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P2O5 - 3,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P2O5 - 40, K2O - 6, S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24%, еркін аминқышқылдар 13% құрғақ масса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5,5% Фосфат (P2O5): 16,0% Калий (K2O): 0,1% Кальций (Ca):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колониялар/ миллилитр, Trichoderma &gt;1*10^8 спор/миллилитр, Bacillus subtilis бактериялары, Bacillus megaterium &gt;2*10^8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колониялар/ миллилитр, Trichoderma &gt;2*10^7 спор/ миллилитр, Bacillus subtilis бактериялары, Bacillus megaterium &gt;4*10^7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колониялар/ миллилитр, Trichoderma &gt;1*10^7 спор/ миллилитр, Bacillus subtilis бактериялары, Bacillus megaterium &gt;2*10^7 спор/миллилитр,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миллиграмм/дециметр3, коллоидты күміс 500 миллиграмм /литр + полигексаметиленбигуанид гидрохлориді 100 миллиграмм/литр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аминокислоты-766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органический азот-8,2% ,органические вещества смесь аминокислот-51%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 -0,6%, P2O5-5,1%, K2O-3,2%, SO3-1,6%, Zn-0,1013%, органикалық заттар (сулы ерітіндідегі аминқышқылдары мен дәрумендердің қоспасы)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 миллиграмм/килограмм, Cd&lt;90 миллиграмм/килограмм, Cr&lt;120 миллиграмм/килограмм, Hg&lt;2 миллиграмм/килограмм, Ni&lt;120 миллиграмм/килограмм, Pb&lt;150 миллиграмм/килограмм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- 0,5%, теңіз балдырларының сығындысы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 - 30, K - 20, L-a-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Плюс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P205-12%, K2O-10%, S-0,15%, Mg-0,11%, Fe (EDTA)-0,11%, Mn(EDTA)-0,06%, B-0,01%, Zn(EDTA)-0,02%, Сu(EDTA)-0,021%, Mo-0,05%, Co-0,002%, глутамин қышқылы -0,0002 грамм/литр, L-аланин-0,0014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Zn(EDTA)-12%, глутамин қышқылы-0,0002 грамм/литр, L-аланин-0,0014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еркін аминқышқылдар 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еркін аминқышқылдар -5,76 % w/v, органикалық заттар+стимуляторлар -13,40 %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аммиактық– 6,4%, В в/р – 6,4%, Мо в/р – 0,21%, аминқышқылдар - 12,28%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- 17,16 % w/v; N - 6,00 % w/v; CaO - 4.09 % w/v; B - 0.26 % w/v; SO₃ - 2.31 % w/v; MgO - 0.29 % w/v; органикалық заттар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-11,55%w/v, N-3,46%w/v, K2O-1,96%w/v, B-1,15%w/v, Mo-0,11%w/v, балдыр сығындысы -9,47%w/v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FORCROP GOLDEN </w:t>
            </w:r>
          </w:p>
          <w:p>
            <w:pPr>
              <w:spacing w:after="20"/>
              <w:ind w:left="20"/>
              <w:jc w:val="both"/>
            </w:pPr>
            <w:r>
              <w:rPr>
                <w:rFonts w:ascii="Times New Roman"/>
                <w:b w:val="false"/>
                <w:i w:val="false"/>
                <w:color w:val="000000"/>
                <w:sz w:val="20"/>
              </w:rPr>
              <w:t>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еркін аминқышқылдар - 10,61 %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еркін аминқышқылдар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гумин-минералды "ГУМИМАКС-П"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 -14%, амин қышқылдары -0,15%, N-3,5%, P2O5-3,5%, K2O-5%, микроэлементтер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Оксид магния – 0,03; Натрий – 0,01; Фосфор – 0,002. Bacillus spp., және өсуді ынталандыратын басқа бактериялар, колония құраушы бірліктер /миллилитр кемінде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аминокислот - 47,6%, Свободные аминокислоты (пролин, глутаминовая кислота, глицин, триптофан, бетаин) - 25,4%, Органический азот (N)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Амидті Азот (NH2) – 12%, Аммоний Азоты (NH4) – 13%; Суда еритін фосфор Пентоксиді (P2O5) – 5%; Суда еритін Калий оксиді (К2О) – 5%;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Амидті Азот (NH2) – 4%, Аммоний Азоты (NH4) – 2%; Суда еритін фосфор Пентоксиді (P2O5) – 10%; Суда еритін Калий оксиді (К2О) – 40%;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ББЗ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8%; Суда еритін Калий оксиді (К2О) – 3%; Полисахаридтер – 15%; Темір (Fe) хелатталған түрінде (EDDHA) – 0,1%; Мырыш (Zn) хелатталған түрінде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6%; Суда еритін Калий оксиді (К2О) – 2%; Полисахаридтер – 12%; Темір (Fe) хелатталған түрінде (EDTA) – 0,4%; Марганец (Mn) хелатталған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калий-0,028, магний оксиді-0,002, фосфор- 0,015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кемінде 5%, Калий (K2O) - 2,8%, Магний (Mg)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4,5, калий-0,8, магний оксиді -0,03, азот (жалпы) - 0,45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 -20,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Zn- 0,816%;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 Cu" </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 N+" </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Mn- 0,025%; Zn-0,01%; Cu-0,03%; B-0,027%; Mo-0,003%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B- 0,03%; Fe-0,01%; Mn-0,05%; Ca-0,05%; Zn-0,01%;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Mn- 0,02%; Zn-0,01%; Cu-0,02%; B-0,03%;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 RAÍZ"</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Fe- 0,15%;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+0.6 MN + 0.5 ZN"</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Zn- 0,5000%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w:t>
            </w:r>
          </w:p>
          <w:p>
            <w:pPr>
              <w:spacing w:after="20"/>
              <w:ind w:left="20"/>
              <w:jc w:val="both"/>
            </w:pPr>
            <w:r>
              <w:rPr>
                <w:rFonts w:ascii="Times New Roman"/>
                <w:b w:val="false"/>
                <w:i w:val="false"/>
                <w:color w:val="000000"/>
                <w:sz w:val="20"/>
              </w:rPr>
              <w: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-5,</w:t>
            </w:r>
          </w:p>
          <w:p>
            <w:pPr>
              <w:spacing w:after="20"/>
              <w:ind w:left="20"/>
              <w:jc w:val="both"/>
            </w:pPr>
            <w:r>
              <w:rPr>
                <w:rFonts w:ascii="Times New Roman"/>
                <w:b w:val="false"/>
                <w:i w:val="false"/>
                <w:color w:val="000000"/>
                <w:sz w:val="20"/>
              </w:rPr>
              <w:t>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-5,</w:t>
            </w:r>
          </w:p>
          <w:p>
            <w:pPr>
              <w:spacing w:after="20"/>
              <w:ind w:left="20"/>
              <w:jc w:val="both"/>
            </w:pPr>
            <w:r>
              <w:rPr>
                <w:rFonts w:ascii="Times New Roman"/>
                <w:b w:val="false"/>
                <w:i w:val="false"/>
                <w:color w:val="000000"/>
                <w:sz w:val="20"/>
              </w:rPr>
              <w:t>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P2O5-42,00% w/v; </w:t>
            </w:r>
          </w:p>
          <w:p>
            <w:pPr>
              <w:spacing w:after="20"/>
              <w:ind w:left="20"/>
              <w:jc w:val="both"/>
            </w:pPr>
            <w:r>
              <w:rPr>
                <w:rFonts w:ascii="Times New Roman"/>
                <w:b w:val="false"/>
                <w:i w:val="false"/>
                <w:color w:val="000000"/>
                <w:sz w:val="20"/>
              </w:rPr>
              <w:t>
K2O-28,00%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Р-24, Fe-0,22, </w:t>
            </w:r>
          </w:p>
          <w:p>
            <w:pPr>
              <w:spacing w:after="20"/>
              <w:ind w:left="20"/>
              <w:jc w:val="both"/>
            </w:pPr>
            <w:r>
              <w:rPr>
                <w:rFonts w:ascii="Times New Roman"/>
                <w:b w:val="false"/>
                <w:i w:val="false"/>
                <w:color w:val="000000"/>
                <w:sz w:val="20"/>
              </w:rPr>
              <w:t>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-46,5 грамм/литр, гумин қышқылдары -38,9 грамм/литр, фульвоқышқылдар -7,6 грамм/литр, N-0,14 грамм/литр, P-16,7 грамм/литр, K-29,8 грамм/литр, Fe-312 миллиграмм/литр, Ca-5670 миллиграмм/литр, Mg-671 миллиграмм/литр, Co-0,051 миллиграмм/литр, Zn-0,23 миллиграмм/литр, Cu-0,30 миллиграмм/литр, Mn-31,4 миллиграмм/литр, Mo-0,10 миллиграмм/литр, Si-631 миллиграмм/литр, құрғақ қалдық -84 грамм/литр,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удобрение NPK PREMIUM 10-52-5+TE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w:t>
            </w:r>
          </w:p>
          <w:p>
            <w:pPr>
              <w:spacing w:after="20"/>
              <w:ind w:left="20"/>
              <w:jc w:val="both"/>
            </w:pPr>
            <w:r>
              <w:rPr>
                <w:rFonts w:ascii="Times New Roman"/>
                <w:b w:val="false"/>
                <w:i w:val="false"/>
                <w:color w:val="000000"/>
                <w:sz w:val="20"/>
              </w:rPr>
              <w: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сернокислый 7-водный (сульфат магния) марка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 -50%,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 -10%,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P2O5 -30%, K2O -20%,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 гумин қышқылдары -36,5%, фульв қышқылдары -63,5%, N-45 миллиграмм/литр, P-54,6 миллиграмм/литр, K-29,1 миллиграмм/литр, Fe-31,5 миллиграмм/литр, Ca-97,6 миллиграмм/литр, Mn-0,11 миллиграмм/литр, Cu-0,42 миллиграмм/литр, Mo-0,24 миллиграмм/литр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Еркін аминқышқылдар 13,0, Азот жалпы (N) 4,55, Суда еритін кешенді кальций оксиді (СаО) 3,1, Суда еритін күкірт триоксиді (SO3) 1,75, Суда еритін кешенді магний оксиді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BACTOLIKS-maximus </w:t>
            </w:r>
          </w:p>
          <w:p>
            <w:pPr>
              <w:spacing w:after="20"/>
              <w:ind w:left="20"/>
              <w:jc w:val="both"/>
            </w:pPr>
            <w:r>
              <w:rPr>
                <w:rFonts w:ascii="Times New Roman"/>
                <w:b w:val="false"/>
                <w:i w:val="false"/>
                <w:color w:val="000000"/>
                <w:sz w:val="20"/>
              </w:rPr>
              <w: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С-10%,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еркін L-аминқышқылдар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еркін L-аминқышқылдар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(P2O5)-17.5%,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еркін L-аминқышқылдар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еркін L- аминқышқылдар -2,3%, Zn-0.12%, 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(P2O5)-42.0%,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еркін L-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Аммиакты азот -4,25%, Органикалық азот -4,25%, Еркін L- аминқышқылдар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(N)-3.0%, Жалпы фосфор (P2O5)-9,0%, Бор (B)-1,2%, Жалпы калий (K2O)-0,5%, Молибден (Mo)-0,24%, Еркін аминқышқылдар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(K2O)-24,0%, Бор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(N)-12.5%, кальций (CaO)-14,0%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(N)-6.5%, Жалпы калий (K2O)-1,2%, Темір Fe-0,6%, Мыс (Cu)-0,06%, Бор (B)-0,06%, Цинк (Zn)-0,18%, Марганец (Mn)-0.35%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(N)-5,5%, Жалпы фосфор (P2O5) -1,2%, Жалпы калий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Углерод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аминокислота-141.3 грамм/литр,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 - 12%, B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 - 33%,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700 893,0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 -2,2%, органикалық заттар (аминқышқылдары мен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- 453,2 грамм/литр, Еркін аминқышқылдары - 9,5 грамм/литр, Азот (N) - 79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грамм/литр, Еркін аминқышқылдары - 139,29 грамм/литр, Азот (N) - 71 грамм/литр, Мырыш + Бор - 21,9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грамм/литр, Zn - 5 грамм/литр, В - 15 грамм/литр, Fe - 1 грамм/литр, N - 6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грамм/литр, Органикалық заттар - 210 грамм/литр, Хитозан олигосахаридтері - 21,0 грамм/литр, Mg - 21,0 грамм/литр, Zn - 10,5 грамм/литр, N - 22,8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 колония құраушы бірліктер / сантиметр3-42.58%,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 колония құраушы бірліктер / сантиметр 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Mo-2%, B-5%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- 120,2 грамм/литр, Азот (N) - 165,4 грамм/литр, Ca - 33,2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грамм/килограмм, EDTA кальций динатрий - 220 грамм/килограмм, Аминқышқылдары - 200 грамм/килограмм, Ca - 100 грамм/килограмм, N - 100 грамм/килограмм, Mg - 30 грамм/килограмм, Na - 30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грамм/килограмм, Аминқышқылдары - 5,6 грамм/килограмм, Органикалық заттар - 43,8 грамм/килограмм, N - 1,49 грамм/килограмм, К2О - 20,64 грамм/килограмм, Са - 0,26 грамм/килограмм, Mg - 0,58 грамм/килограмм, B - 0,56 грамм/килограмм, Zn - 0,53 грамм/килограмм, Fe - 0,64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грамм/литр, Органикалық заттар - 508,76 грамм/литр, К2О - 118,29 грамм/литр, N - 0,52 грамм/литр, Са - 0,05 грамм/литр, Mg - 0,1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MgO-7%, Zn-2%,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Железо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Магний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Марганец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Медь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(N)–10,3 %; Фосфор (P2O5) 3,3 %; Бор (B) 1,5 %, Молибден (Mo) 8,5 %, глицин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Сера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(N)–7,4 %, Күкірт (SO3) –14,0 %; глицин - 10,0 %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тыңайтқышы: Калий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грамм/литр, Фосфор 45,5 грамм/литр, Калий 109,2 грамм/литр, Магний 3,5 грамм/литр, Темір 0,42 грамм/литр, Мыс 0,84 грамм/литр, Мырыш 0,56 грамм/литр, Марганец 0,56 грамм/литр, Молибден 0,105 грамм/литр, Кобальт 0,14 грамм/литр, Күкірт 31,5 грамм/литр, Селен 0,021 грамм/литр, Бор 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Бор- 10,8%-дан кем емес, азот- 3%-дан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"ВИ-АГРО-БЕТТА"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- 9,5-11,5%, N - 3,7-5,2%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"ВИ-АГРО-БорМолибден"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N-3,07-4,61%, B-6,15-9,23%, Mo-0,38-1,15%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"ВИ-АГРО-Цинк"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N-1,6-3,2%, Zn-8,0-10,0%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 минералды микротыңайтқышы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Комплекс"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грамм/литр, P2O5-25 грамм/литр, K2O-25 грамм/литр, MgO-15 грамм/литр, S-60 грамм/литр, B-6 грамм/литр, Zn-15 грамм/литр, Mo-5 грамм/литр, Co-0,5 грамм/литр, Mn-8.5 грамм/литр, Fe-20 грамм/литр, Cu-7 грамм/литр + комплекс L-аминқышқылдары мен олигопептидтер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"Бор-Молибден"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грамм/литр, Mo-6,4 грамм/литр, B-120 грамм/литр + фульват-гумат кешені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 қышқылы -16,68,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 -10,1, B-0,022, Fe-EDTA-0,062, Mn-EDTA-0,079, Zn-EDTA-0,066, Cu-EDTA-0,012,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 -15,52, B-0,024, Fe-EDTA-0,051, Mn-EDTA-0,064, Zn-EDTA-0,065, Cu-EDTA-0,012,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 -15,72, B-0,024, Fe-EDTA-0,059, Mn-EDTA-0,06, Zn-EDTA-0,062, Cu-EDTA-0,011,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 -1,03, органикалық заттар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-85,95%, Сульфатты күкірт - 0,09%-дан кем емес, Калий оксиді - 0,002%-дан кем емес, Фосфор пентаоксиді - 0,003%-дан кем емес, Азот - не менее 0,003%-дан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"ВИ-АГРО-АЛЬФА" сұйық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- 4,16-6,66%, Р2О5 - 5,83-6,66%, К2О - 3,75-4,58%, SО3 - 3,33-4,16%, Fe - 0,5-0,83%, В - 0,5-0,83%, Cu - 0,66-0,83%, Zn - 0,66-0,83%, Mn - 0,5-0,83%, Мо - 0,008-0,016%, Со -0,004-0,008%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PKMg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N, 19 кем емес; Р2О5, 289 кем емес; К2О, 259 кем емес; MgO, 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Бобовые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жалпы≥6,8; P2O5≥83; K2O≥103; SО4≥14;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Железо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P2O5≥80; K2O≥39; SО4≥51;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Железо+Цинк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P2O5≥73; K2O≥41; SО4≥25;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Зерно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жалпы≥9,2; P2O5≥96; K2O≥105; SО4≥14;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≥125; SО4≥0,46; СaO≥200; MgO≥13;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Кальций+Магний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≥109; CaO≥160; MgO≥42;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Лен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≥3,9; P2O5≥92; K2O≥85; SО4≥14;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Марганец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 P2O5≥80; K2O≥103; SО4≥14;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Голубика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 P2O5≥75; K2O≥62; SО4≥16; MgO≥6,2;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Хлопчатник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≥70; P2O5≥90; K2O≥80; SО4≥14;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Томаты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 P2O5≥87; K2O≥79; SО4≥23;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Медь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≥14; Р2О5≥67; К2О≥88;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Огурцы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≥3,2; P2O5≥91; K2O≥78; SО4≥25;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Свекла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≥11; P2O5≥87; K2O≥106; SО4≥14;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СО (Сад- огород)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≥5,5; P2O5≥79; K2O≥83; SО4≥14;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Цинк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Р2О5≥67; К2О≥43;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Бутон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 Р2О5≥200; СaO≥50; B 3,0; белсенді органикалық заттар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Рапс Импульс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жалпы≥25; Р2О5≥120; К2О≥80; SO4≥10;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Сад Огород Импульс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Старт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Старт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жалпы≥25; P2O5≥180; K2O≥70; SO4≥10; MgO≥17;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тыңайтқышы Эластико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тыңайтқыштары: Картофель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тыңайтқыштары: Картофель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≥9,8; P2O5≥83; K2O≥99; SО4≥14;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тыңайтқыштары Кукуруза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≥2,4; P2O5≥97; K2O≥85; SО4≥14;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тыңайтқыштары: Рапс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 P2O5≥83; K2O≥57; SО4≥35;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тыңайтқыштары: Актив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≥105*; P2O5≥99; K2O≥87; SО4≥10; MgO≥11,6; Fe 9,0; Mn 3,0; Cu 3,0; Zn 5,0; B 3,0;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тыңайтқыштары: Кукуруза Импульс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≥20; Р2О5≥140; К2О≥90; SO4≥10; Mn 10; Cu 2,5; Zn 30; B 4,0;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темір микроэлементтер кешені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арахидон қышқылы - 0,01 грамм/литр; тритерпен қышқылдары - 2 грамм/литр; аминқышқылдарының кешені - 45 грамм/литр,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күміс иондары - 0,5 грамм/литр; аминқышқылдарының кешені - 40 грамм/литр, микро кешені (Fe 0,4 грамм/литр; Zn 0,15 грамм/литр; Mn 0,4 грамм/литр; Cu 0,15 грамм/литр; MgO 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шайыртас қышқылы - 30 грамм/литр; N - 80 грамм/литр; P2O2 - 30 грамм/литр,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шайыртас қышқылы - 40 грамм/литр; аминқышқылдарының кешені - 66 грамм/литр, микроэлементтер кешені (Fe 0,4 грамм/литр; Zn 0,15 грамм/литр; Mn 0,4 грамм/литр; Cu 0,15 грамм/литр; MgO 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шайыртас қышқылы - 30 грамм/литр; арахидон қышқылы - 0,01 грамм/литр,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микроэлементтерімен араласқан-күрделі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(N) -2-10 %; фосфор (P2O5) - 1,0-3,5 %; калий (K2O) -2-10 %: күкірт жалпы (S) - 0,65-2,0 %; микроэлементтер, %: бор (В) - 0,10;темір (Fе2О3) - 0,15; кобальт (Со) - 0,02; марганец (Mn) - 0,15; медь (Cu) - 0,10; молибден (Мо) - 0,01; цинк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үшін қолжетімді формада макро және микроэлементтер жинағы бар, белсенді зат бойынша гумин қышқылдарының мөлшері ең аз 55%). Ерігіштігі кемінде 70% Шығыны: құрғақ модификациясы 1 Га-ға 50 – 100 кг сұйық модификациясы 1 Га-ға 90 – 140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ALGAROST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45%, Тегін аминқышқылдары - 25%, Органикалық көміртек - 25%, Жалпы азот (N) - 6,1%, Органикалық азот (N) - 3,8%, Мочевиналық азот (N) - 0,9%, Аммонийлі азот (N) - 1,0%, Нитратты азот (N) - 0,4%, Су ерітіндісінде болатын марганец (Mn) - 1,0, Су ерітіндісінде болатын мырыш (Zn)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(K2O) - 13% Магний оксиді (MgO) - 3,2% Мырыш (Zn) - 1,8% Күкірт ангидриді (SO3)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ARELLI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еритін бор (B) - 1%, суға еритін темір (Fe) хелатты ЭДТА - 5%, суға еритін марганец (Mn) хелатты ЭДТА - 4%, суға еритін молибден (Mo) – 0,05%, суға еритін мырыш (Zn) хелатты ЭДТА - 5%, суға еритін магний оксиді (MgO) - 4%, pH –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 суда ерітінетін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 қышқылдары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N-6,2%, P-5,8%, K-1,3%, Cu-2,4%, B-4,0%, аминқышқылдары,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ерітіндідегі мыс - 7%, ЭДТА хелатынаған мыс - 7%, pH –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Cu: 6%, қоңыр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FERELLI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водорастворимое железо (Fe) - 6% (ЭДТА хелатный), pH –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Bore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SO3-3,6%, B-0,102%, Cu-0,100%, Fe-0,111%, Mn-0,512%, Zn-0,816%, Mo-0,022%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Green Azot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FRESHEN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- 32%, органикалық көміртек - 18%, органикалық азот - 1%, суда еритін калий оксиді (K2O) – 1,5%, еркін амин қышқылы - 10% pH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P-7,5%, аминқышқылдары, калий фосфиттері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K-FACTOR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мочевинадағы азот (N-NH2) - 5%, суда еритін калий оксиді (K2O) - 30%, хлорид мөлшері - 0,26%, pH –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- 12%, суда ерітінетін калий оксиді (K2O) - 2%, Барлығы (гумин және фульво қышқылдары) - 12%, pH –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Millerplex®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экстракты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Monoammonium Phosphate (MAP)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мочевина азоты 3%, фосфор ангидриді 21%, минералдық және органикалық тотығу агенттері, pH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 азоты (N-NO2) - 8%, суда ерітіндi кальций оксиді (CaO) - 14%, суда ерітіндi бор (B) - 0,6%, pH –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мочевина азоты (N-NH2) - 20%, суда еритілетін бор (B) - 1%, суда еритілетін мы zinc (Zn) – 0,7%, pH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 анидриді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PHOSPOROOT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- 5%, мочевина азоты (N-NH2) - 5%, жалпы фосфор пентаоксиді (P2O5) - 35%, суда еритін мырыш (Zn) – 3%, pH –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амидті азот 7%, формальдегид 10%, магний оксиді 2,5%, күкірт оксиді 5%, органикалық көміртек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Теңіз балдырларының сығындысы-3,6000%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Теңіз балдырларының экстракты-0,9000%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POTASHCA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- 8%, нитратты азот (N-NO2) - 8%, суда ерітіндідегі калий оксиді (K2O) - 7%, суда ерітіндідегі кальций оксиді (CaO) - 15%, хлорид мөлшері - 0,38%, pH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PUENTE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- 42%, жалпы азот (N) - 2%, органикалық көміртек - 18%, суға еритін калий оксиді (K2O) - 2%, pH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 (соның ішінде мочевина азоты. %) - 15%, Бор. % - 0.05%, Суда еритін кальций, % - 12 %, Су - 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SIDERMA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 2%, K20: 18%, B: 0.2%; Si: 14%, полисахаридтер: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- 2,4%, азот - 10,0%, фосфор - 25,0%, калий - 10,0%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- 2,4%, азот - 10,0%, фосфор - 50,0%, калий - 10,0%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- 2,4%, азот - 15,0%, фосфор - 15,0%, калий - 15,0%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- 2,4%, азот - 25,0%, фосфор - 8,0%, калий - 10,0%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- 2,4%, азот - 8,0%, фосфор - 4,0%, калий - 28,0%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Mаx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Кобальт 0,6%, Молибден 2,5%, Бор 3%, Мырыш 5,0%, Күкірт 1,5%, Аминқышқылдары,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TRIPLE POWER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- 20%, жалпы азот (N) - 7%, органикалық азот - 0,5%, мочевина азоты (N-NH2) - 7%, жалпы фосфор пентаоксиді (P2O5) - 7%, суда еритін фосфор пентаоксиді (P2O5) - 7%, суда еритін калий оксиді (K2O) - 7%, pH –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ZINCELLI B-PLUS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 - 0,6%, суда еритін молибден (Mo) - 0,3%, суда еритін мырыш (Zn) - 8% (EDTA хелатты), pH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- 35%, N - 1%, P - 0,1%,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35:1:1,5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40:1,5:2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РАСТВОРИМЫЙ 2:40:27+1,2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ЖИДКИЙ 10:10:10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Mo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кешенді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ГУМИ-20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қышқылдарының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Минералды тыңайтқыш Фолирус О Фолирус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минералды тыңайтқыш Фолирус o Фолирус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Zn-150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жапырақты Фолирус Дуо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- 788.9, N-45.1, P-22.5, K-22.5, Cu-2.8, Fe-0.2,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әмбебап, Фолирус әмбебап 15:39:15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P-39, K-15, Mn-0.04, Cu-0.01, Fe-0.08, B-0.03, Zn-0.02, Mo-0.004, Глицин-0.7, L-глутамин-0.2, L-аргинин-0.05, L-валин-0.03, L-триптофан-0.02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әмбебап, Фолирус әмбебап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N-20, P-20, K-20, Mg-0.2, Mn-0.04, Cu-0.01, Fe-0.08, B-0.03, Zn-0.02, Mo-0.004, Глицин-1.4, L-глутамин-0.4, L-аргинин-0.1, L-валин-0.06, L-триптофан-0.04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әмбебап, Фолирус әмбебап 5:23:35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N-5, P-23, K-35, Mg-0.1, Mn-0.04, Cu-0.01, Fe-0.08, B-0.03, Zn-0.02, Mo-0.004, Глицин-0.7, L-глутамин-0.2, L-аргинин-0.05, L-валин-0.03, L-триптофан-0.02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Фолирус Эликсир, Фолирус Эликсир Мультимикс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P-104%, Mg-14.3%, Mn-10.4%, Cu-15.6%, Fe-1.3%, B-11.7%, Zn-13%, Mo-0.02%, Co-0.08%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Витазим (Vitazyme)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Винасса, экстракт водорослей, вода – 99% ДиКалий оксид, Хелат железа Fe-EDTA, Хелат меди Cu-EDTA, Хелат цинка Zn-EDTA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03-07-37+2MgO+ME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P-7, K-37, MgO-2,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13-40-13+ME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19-19-19+2MgO+ME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MgO-2,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09-12-40+0,5MgO+ME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P-12, K-40, MgO-0,5, микроэлементы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20-20-20+0,5MgO+ME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MgO-0,5,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Novalon Foliar 29-11-11+0,5MgO+ME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 N-11, K-11, MgO-0,5,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5:15:45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P2O5-15,K2O-45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 F-100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 12-14, P-8,5, K-8, N-3,2, MG-0,5, B-0,55, ЭДТА F6%-4, ЭДТА Cu 11%-0,4, ЭДТА Zn 11%-0,8, ЭДТА Mn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Х Сұйық кешенді минералды тыңайтқыш Фолирус Актив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N-354, Mg-19.7, Mn-13.1, Cu-2.6, Fe-2.6, B-2.6, Zn-0.13, Mo-0.07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Х Сұйық кешенді минералды тыңайтқыш Фолирус Макси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N-146, P-48.7, K-73, Mg-2.4, S-74.8, Mn-0.12, Cu-0.12, Fe-0.12, B-0.24, Zn-0.06, Mo-0.06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Х Сұйық кешенді минералды тыңайтқыш Фолирус Премиум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N-126.6, P-126.6, K-126.6, Mg-0.13, Mn-0.13, Cu-0.13, Fe-0.13, B-0.26, Zn-0.08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Фолирус Х Сұйық кешенді минералды тыңайтқыш Фолирус Стимул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N-73, P-146, K-73, Mg-0.12, Mn-0.12, Cu-0.12, Fe-0.12, B-0.12, Zn-0.61, Mo-0.06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- 0,0075±0,001; Бор (В) - 10±0,5; Азот (N) - 4,3±0,3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Нитро" сауда маркасының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- 0,01±0,001; Азот (N) - 18±0,9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миллиграмм/дециметр3, коллоидты күміс 500 миллиграмм /литр + полигексаметиленбигуанид гидрохлориді 100 миллиграмм/литр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"PlantoBor"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–10,5% кем емес, Азот –3,5%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"ВИТАНОЛЛ" сұйық минералды тыңайтқышы 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"ВИТАНОЛЛ" сұйық минералды тыңайтқышы NP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SO3-9, Mg-0.05, B-0.03, Cu-0.03, Mn-0.03, Zn-0.03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"ВИТАНОЛЛ" сұйық минералды тыңайтқышы PK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-15, SO3-9,3, Nобщ-3,2,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Питание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-2, N 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марка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Nобщ-9,7, K2O-6,8, SO3-0,5, Zn-EDTA-0,4, MgO-0,2, B-0,2, Fe-EDTA-0,2, Cu-EDTA-0,2, Mn-EDTA-0,08, Mo-0,08, Co-EDTA-0,02, Аминқышқылдары -2, Ылғалдағыштар-1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Рост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-15, SO3-15,2, Cu-EDTA-3,8, Zn-EDTA-3,3, MgO-2,3, Fe-EDTA-0,6, Mn-EDTA-0,3, Co-EDTA-0,2, Li-0,06, Ni-0,02, кәріптас қышылы-1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Biograno forte"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–2,2% кем емес, К2О –1,5% кем емес, MgO - 0,5% кем емес, Органикалық заттар (көмірсулар, аминқышқылдары) - 3,0%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Biolip"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кем емес, К2О –2,0% кем емес, MgO - 0,3% кем емес, Органикалық заттар - 10,0%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Biomikol"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- 2,0% кем емес, P2O5 - 2,0% кем емес, К2О - 1,2% кем емес, Магний - 0,3% кем емес, Органикалық заттар (көмірсулар, аминқышқылдары) - 3,0%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10-40-10"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- 10,0% кем емес, P2O5 - 40,0% кем емес, К2О - 10,0%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19-19-19"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- 19,0% кем емес, P2O5 - 19,0% кем емес, К2О - 19,0%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42-3-4"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- 42,0% кем емес, P2O5 - 3,0% кем емес, К2О - 4,0%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5-25-35"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- 5,0% кем емес, P2O5 - 25,0% кем емес, К2О - 35,0%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"Аквамикс"Концентрацияланған микротыңайтқыш 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Ca-2,57, Cu-0,53, Mn-2,57, Zn-0,53, Fe-0,3,84, Mo-0,13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 әмбебап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30-35,4%, MgO 3,16-3,91%, Fe 0,019-0,43%, Cu 0,19-0,43%, Zn 0,010-0.43%, Mn 0,27-1,14%, Co 0,0025-0,01%, Mo 0,0025-0,014%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микротыңайтқышы "Гумилайн"маркалы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60% кем емес-; фульв қышқылдары -15% кем емес;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"Стимул"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L-аминқышқылдары-100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микротыңайтқышы ЭДТА Cu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Combi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микротыңайтқышы ЭДТА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микротыңайтқышы ЭДТА 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микротыңайтқышы ЭДТА Fe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Хелатэм микротыңайтқышы ЭДДГА Fe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Ferro микротыңайтқышы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EDHHA Fe6 микротыңайтқышы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Диформы" Сұйық кешенді минералды тыңайтқыш "Диформа БорМолибден"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Gun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Витамины (PP, C, B1, B6) 4ppm, Архидон қышқылы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Диформы минералды тыңайтқыш Mn-B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Mn-3,96, B-2,0,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азот қышқылды (нитрат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Органо-минералды тыңайтқыш Минавит Антистресс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K₂O-5,1; Mg - 1,0; Cu - 0,4; Fe -0,9; Mn-1,2; Mo -0,2; Zn -0,6; B-0,5; Co-0,1; Органикалық заттар - 45,1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Органо-минералды тыңайтқыш Минавит Блок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K2O-5,1; Mg-1,0; Cu-0,4; Fe-0,9; Mn-1,2; Mo-0,2; Zn-0,6; B-0,5; Co-0,1; Органикалық заттар - 29,0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Органо-минералды тыңайтқыш Минавит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N-NH2 -15,0; N-NH4 -15,0; K2O-5,1; Mg -1,0; Cu-0,4; Fe -0,9; 0,2-0,5 Mn-1,2; Mо - 0,2; Zn -0,6; B- 2,5; Co-0,1; Органикалық заттар - 14,5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Органо-минералды тыңайтқыш Минавит Кущение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N-NH2-30,0; N-NH4- 5,0; P₂O5-8,0; K2O-25,1; Mg -1,0; Cu -0,4; Fe-0,9; Mn-1,2; Mo-0,2; Zn -0,6; B-0,5; Co-0,1; Органикалық заттар - 9,5.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Минавит Минавит Премиум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N-NH2-22,0; P2O5-6,0; K2O-21,2; Mg -1,0; Cu-0,4; Fe-0,9; Mn-1,2; Mo -0,2; Zn-0,6; B-0,5; Co-0,1; Органикалық заттар - 16,5.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Органо-минералды тыңайтқыш Минавит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N-NH4-12,0; P₂O5-15,0; K₂O-5,1; Mg - 1,0; Cu-0,4; Fe-0,9; Mn-1,2; Mo -0,2; Zn -0,6; B-0,5; Co-0,1; Органикалық заттар - 9,5.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Органо-минералды тыңайтқыш Минавит Турбо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N-NH4 -45,0; P₂O5-20,0; K2O-5,1; Mg -1,0; Cu -0,4; Fe-0,9; Mn-1,2; Mo-0,2; Zn -0,6; B-0,5; Co-0,1; Органикалық заттар - 9,5.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минералды тыңайтқыш Минавит Эконом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P2O5 - 3,0; K2O - 5,1; Mg - 1,0; Cu - 0,4; Fe - 0,9; Mn -1 ,2; Mo - 0,2; Zn - 0,6; B - 0,5; Co - 0,1; Органикалық заттар - 9,50.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"Полишанс"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теңіз балдырларының сығындысы, 1,4% альгин қышқылы, 15% органикалық зат, 9% N, 3% P2O5, 6% K2O, 1,6% Fe, 0,8% Cu, 1,2% Zn, 0,4%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"Чудо-N"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А: Азотты фиксирейтін фермент Компонент Б: N-5, Fe-1, Mo-1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балдырларының сығындысы, 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балдырларының сығындысы, 5% органикалық зат, 1% альгин қышқылы,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 - 20%, теңіз балдырлары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"Макрошанс"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маркасы NP 16:20 + 12% S + 0.05%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"PlantoLip"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P2O5 - 4,0% кем емес, К2О - 3,0% кем емес, MgO - 0,2% кем емес Органикалық заттар 10,0%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 pH"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P2O5 - 2,5% кем емес, К2О - 1,5% кем емес, Органикалық заттар - 20,0%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Browny"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- 3,0% кем емес, P2O5 - 3,0% кем емес, К2О 1,5%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цинк (Zn) 0,5%, бор (В) 0,5%, күкірт (S) 0,5%, молибден (Мо)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 0,5%, Бор (В) 0,5%, күкірт (S) 0,5%, Молибден (Мо)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Цинк (Zn) 0,5%, Бор (В) 0,5%, күкірт (S) 0,5%, Молибден (Мо)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Янтарная кислота 0,5%, Макро және микроэлементтер Органикалық қышқылдар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кәріптас қышқылдары 0,5%, Макро және микроэлементтер Органикалық қышқылдар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B Mо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Mn Plus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TRIO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Zn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MicroSurge Soyabeans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MicrоSurge Corn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KOLADO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заттар/&gt;30%; Жабайы өсімдік сығындысы /&gt;60%; N- 0,6%; N - 0,6%; P - 0,3%; K2o - 10%; SO3 - 6,6%; Ca - 0,30; MgO - 3,3%; Cu - 0,5 мг/кг; Fe - 15 мг/кг; Zn- l0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УЛЬТИМАТОН, биоэнергетикалық тыңайтқыш Аминостар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K2O - 4%; Аминқышқылы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биоэнергетикалық тыңайтқыш УЛЬТИМАТОН,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B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УЛЬТИМАТОН, биоэнергетикалық тыңайтқыш Прайм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MgO-4,5 %SO3-3,9% Cu-0,5% B-0,5% Fe-0,6% Mn-0,95% Zn-0,5% Mo-0,004%; Қышқылдар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УЛЬТИМАТОН, биоэнергетикалық тыңайтқыш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 S - 3,5%. Zn - 7,65% г/л; қышқылдық - 8,3%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2-3, фульв қышқылдары,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PlantStim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заттар-42,00%, N-0,80%, P2O5-0,40%, K2O-16,00%, SO3-3.20%, MgO-2,40%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- 20, Фосфор (P205) - 20, Калий (К20) - 20 Күкірт (S) - 2,2, Fe - 0,1, Бор (B) -0,04, Cu -0,25, Zn - 0,25, Mn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азот-фосфор тыңайтқышы, маркасы 33:3 (сауда маркасы АЗОТОФОСФАТ)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(EDDHA/EDDHSA), Mn – 1,0% (EDTA), K2O –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"Актив"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Фосфор "Супер"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минералдық тыңайтқыштар ФЕРТИМ (КМУ ФЕРТИМ) KMg маркалы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 Mg-5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18-44-0 (UP)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фульвалық қышқыл&lt;1, гуминді заттар &lt;6,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