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604ba" w14:textId="dc604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 қызметкерінің дербес деректерін қамтитын жеке істерді жүргізу қағидаларын бекіту туралы" Қазақстан Республикасы Ішкі істер министрінің 2025 жылғы 15 желтоқсандағы №1034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20 тамыздағы № 586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Қазақстан Республикасы ішкі істер органдары қызметкерінің дербес деректерін қамтитын жеке істерді жүргізу қағидаларын бекіту туралы" Қазақстан Республикасы Ішкі істер министрінің 2025 жылғы 15 желтоқсандағы № 1034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 қызметкерінің дербес деректерін қамтитын жеке істерді жүргізу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"8. Жеке іс осы бұйрыққа қосымшаға сәйкес нысан бойынша бес бөлімнен тұрады:</w:t>
      </w:r>
    </w:p>
    <w:bookmarkEnd w:id="3"/>
    <w:bookmarkStart w:name="z11" w:id="4"/>
    <w:p>
      <w:pPr>
        <w:spacing w:after="0"/>
        <w:ind w:left="0"/>
        <w:jc w:val="both"/>
      </w:pPr>
      <w:r>
        <w:rPr>
          <w:rFonts w:ascii="Times New Roman"/>
          <w:b w:val="false"/>
          <w:i w:val="false"/>
          <w:color w:val="000000"/>
          <w:sz w:val="28"/>
        </w:rPr>
        <w:t xml:space="preserve">
      бірінші бөлімде: </w:t>
      </w:r>
    </w:p>
    <w:bookmarkEnd w:id="4"/>
    <w:bookmarkStart w:name="z12" w:id="5"/>
    <w:p>
      <w:pPr>
        <w:spacing w:after="0"/>
        <w:ind w:left="0"/>
        <w:jc w:val="both"/>
      </w:pPr>
      <w:r>
        <w:rPr>
          <w:rFonts w:ascii="Times New Roman"/>
          <w:b w:val="false"/>
          <w:i w:val="false"/>
          <w:color w:val="000000"/>
          <w:sz w:val="28"/>
        </w:rPr>
        <w:t>
      1) осы Қағидаларға 2-қосымшаға сәйкес нысан бойынша қызметтік тізім;</w:t>
      </w:r>
    </w:p>
    <w:bookmarkEnd w:id="5"/>
    <w:bookmarkStart w:name="z13" w:id="6"/>
    <w:p>
      <w:pPr>
        <w:spacing w:after="0"/>
        <w:ind w:left="0"/>
        <w:jc w:val="both"/>
      </w:pPr>
      <w:r>
        <w:rPr>
          <w:rFonts w:ascii="Times New Roman"/>
          <w:b w:val="false"/>
          <w:i w:val="false"/>
          <w:color w:val="000000"/>
          <w:sz w:val="28"/>
        </w:rPr>
        <w:t>
      2) қызмет өтілін айқындау жөніндегі комиссияның қорытындысы;</w:t>
      </w:r>
    </w:p>
    <w:bookmarkEnd w:id="6"/>
    <w:bookmarkStart w:name="z14" w:id="7"/>
    <w:p>
      <w:pPr>
        <w:spacing w:after="0"/>
        <w:ind w:left="0"/>
        <w:jc w:val="both"/>
      </w:pPr>
      <w:r>
        <w:rPr>
          <w:rFonts w:ascii="Times New Roman"/>
          <w:b w:val="false"/>
          <w:i w:val="false"/>
          <w:color w:val="000000"/>
          <w:sz w:val="28"/>
        </w:rPr>
        <w:t>
      3) қызметтің жекелеген кезеңдерін растау туралы қорытынды сақталады.</w:t>
      </w:r>
    </w:p>
    <w:bookmarkEnd w:id="7"/>
    <w:bookmarkStart w:name="z15" w:id="8"/>
    <w:p>
      <w:pPr>
        <w:spacing w:after="0"/>
        <w:ind w:left="0"/>
        <w:jc w:val="both"/>
      </w:pPr>
      <w:r>
        <w:rPr>
          <w:rFonts w:ascii="Times New Roman"/>
          <w:b w:val="false"/>
          <w:i w:val="false"/>
          <w:color w:val="000000"/>
          <w:sz w:val="28"/>
        </w:rPr>
        <w:t>
      Екінші бөлімде хронологиялық ретпен:</w:t>
      </w:r>
    </w:p>
    <w:bookmarkEnd w:id="8"/>
    <w:bookmarkStart w:name="z16" w:id="9"/>
    <w:p>
      <w:pPr>
        <w:spacing w:after="0"/>
        <w:ind w:left="0"/>
        <w:jc w:val="both"/>
      </w:pPr>
      <w:r>
        <w:rPr>
          <w:rFonts w:ascii="Times New Roman"/>
          <w:b w:val="false"/>
          <w:i w:val="false"/>
          <w:color w:val="000000"/>
          <w:sz w:val="28"/>
        </w:rPr>
        <w:t>
      1) құқық қорғау қызметіне түсетін азаматтардың тестілеуден өткені туралы сертификаттың түпнұсқасы;</w:t>
      </w:r>
    </w:p>
    <w:bookmarkEnd w:id="9"/>
    <w:bookmarkStart w:name="z17" w:id="10"/>
    <w:p>
      <w:pPr>
        <w:spacing w:after="0"/>
        <w:ind w:left="0"/>
        <w:jc w:val="both"/>
      </w:pPr>
      <w:r>
        <w:rPr>
          <w:rFonts w:ascii="Times New Roman"/>
          <w:b w:val="false"/>
          <w:i w:val="false"/>
          <w:color w:val="000000"/>
          <w:sz w:val="28"/>
        </w:rPr>
        <w:t>
      2) сертификаттың түпнұсқасы (бастапқы кәсіби оқуды, қайта даярлау, біліктілікті арттыру курстарын, сондай-ақ ішкі істер органдарының бюджеті есебінен төленетін білім беру және басқа да курстарды бітіргені туралы);</w:t>
      </w:r>
    </w:p>
    <w:bookmarkEnd w:id="10"/>
    <w:bookmarkStart w:name="z18" w:id="11"/>
    <w:p>
      <w:pPr>
        <w:spacing w:after="0"/>
        <w:ind w:left="0"/>
        <w:jc w:val="both"/>
      </w:pPr>
      <w:r>
        <w:rPr>
          <w:rFonts w:ascii="Times New Roman"/>
          <w:b w:val="false"/>
          <w:i w:val="false"/>
          <w:color w:val="000000"/>
          <w:sz w:val="28"/>
        </w:rPr>
        <w:t>
      3) аттестаттау парақтары;</w:t>
      </w:r>
    </w:p>
    <w:bookmarkEnd w:id="11"/>
    <w:bookmarkStart w:name="z19" w:id="12"/>
    <w:p>
      <w:pPr>
        <w:spacing w:after="0"/>
        <w:ind w:left="0"/>
        <w:jc w:val="both"/>
      </w:pPr>
      <w:r>
        <w:rPr>
          <w:rFonts w:ascii="Times New Roman"/>
          <w:b w:val="false"/>
          <w:i w:val="false"/>
          <w:color w:val="000000"/>
          <w:sz w:val="28"/>
        </w:rPr>
        <w:t>
      4) қызмет кезеңіндегі қызметтік мінездемелер;</w:t>
      </w:r>
    </w:p>
    <w:bookmarkEnd w:id="12"/>
    <w:bookmarkStart w:name="z20" w:id="13"/>
    <w:p>
      <w:pPr>
        <w:spacing w:after="0"/>
        <w:ind w:left="0"/>
        <w:jc w:val="both"/>
      </w:pPr>
      <w:r>
        <w:rPr>
          <w:rFonts w:ascii="Times New Roman"/>
          <w:b w:val="false"/>
          <w:i w:val="false"/>
          <w:color w:val="000000"/>
          <w:sz w:val="28"/>
        </w:rPr>
        <w:t>
      5) бастапқы арнаулы атақ беруге ұсыну, арнаулы атақтан төмендетуге (қалпына келтіруге), айыруға ұсыну;</w:t>
      </w:r>
    </w:p>
    <w:bookmarkEnd w:id="13"/>
    <w:bookmarkStart w:name="z21" w:id="14"/>
    <w:p>
      <w:pPr>
        <w:spacing w:after="0"/>
        <w:ind w:left="0"/>
        <w:jc w:val="both"/>
      </w:pPr>
      <w:r>
        <w:rPr>
          <w:rFonts w:ascii="Times New Roman"/>
          <w:b w:val="false"/>
          <w:i w:val="false"/>
          <w:color w:val="000000"/>
          <w:sz w:val="28"/>
        </w:rPr>
        <w:t>
      6) кезекті арнаулы атақ беруге ұсынуды кешіктіру туралы шешім;</w:t>
      </w:r>
    </w:p>
    <w:bookmarkEnd w:id="14"/>
    <w:bookmarkStart w:name="z22" w:id="15"/>
    <w:p>
      <w:pPr>
        <w:spacing w:after="0"/>
        <w:ind w:left="0"/>
        <w:jc w:val="both"/>
      </w:pPr>
      <w:r>
        <w:rPr>
          <w:rFonts w:ascii="Times New Roman"/>
          <w:b w:val="false"/>
          <w:i w:val="false"/>
          <w:color w:val="000000"/>
          <w:sz w:val="28"/>
        </w:rPr>
        <w:t>
      7) лауазымға тағайындауға, қызмет бабында ауысуға, атқаратын лаузымынан босатуға, ішкі істер органдарынан босатуға ұсыну;</w:t>
      </w:r>
    </w:p>
    <w:bookmarkEnd w:id="15"/>
    <w:bookmarkStart w:name="z23" w:id="16"/>
    <w:p>
      <w:pPr>
        <w:spacing w:after="0"/>
        <w:ind w:left="0"/>
        <w:jc w:val="both"/>
      </w:pPr>
      <w:r>
        <w:rPr>
          <w:rFonts w:ascii="Times New Roman"/>
          <w:b w:val="false"/>
          <w:i w:val="false"/>
          <w:color w:val="000000"/>
          <w:sz w:val="28"/>
        </w:rPr>
        <w:t>
      8) ішкі істер органдарында қызмет мерзімін ұзарту туралы өтінішхат;</w:t>
      </w:r>
    </w:p>
    <w:bookmarkEnd w:id="16"/>
    <w:bookmarkStart w:name="z24" w:id="17"/>
    <w:p>
      <w:pPr>
        <w:spacing w:after="0"/>
        <w:ind w:left="0"/>
        <w:jc w:val="both"/>
      </w:pPr>
      <w:r>
        <w:rPr>
          <w:rFonts w:ascii="Times New Roman"/>
          <w:b w:val="false"/>
          <w:i w:val="false"/>
          <w:color w:val="000000"/>
          <w:sz w:val="28"/>
        </w:rPr>
        <w:t>
      9) марапаттау парақтары, көтермелеуге (наградтауға) ұсынымдар.</w:t>
      </w:r>
    </w:p>
    <w:bookmarkEnd w:id="17"/>
    <w:bookmarkStart w:name="z25" w:id="18"/>
    <w:p>
      <w:pPr>
        <w:spacing w:after="0"/>
        <w:ind w:left="0"/>
        <w:jc w:val="both"/>
      </w:pPr>
      <w:r>
        <w:rPr>
          <w:rFonts w:ascii="Times New Roman"/>
          <w:b w:val="false"/>
          <w:i w:val="false"/>
          <w:color w:val="000000"/>
          <w:sz w:val="28"/>
        </w:rPr>
        <w:t>
      Үшінші бөлімде хронологиялық ретпен:</w:t>
      </w:r>
    </w:p>
    <w:bookmarkEnd w:id="18"/>
    <w:bookmarkStart w:name="z26" w:id="19"/>
    <w:p>
      <w:pPr>
        <w:spacing w:after="0"/>
        <w:ind w:left="0"/>
        <w:jc w:val="both"/>
      </w:pPr>
      <w:r>
        <w:rPr>
          <w:rFonts w:ascii="Times New Roman"/>
          <w:b w:val="false"/>
          <w:i w:val="false"/>
          <w:color w:val="000000"/>
          <w:sz w:val="28"/>
        </w:rPr>
        <w:t>
      1) ішкі істер органдарына қызметке қабылдау туралы, ІІМ білім беру ұйымдарына күндізгі оқуға түсу туралы өтініш;</w:t>
      </w:r>
    </w:p>
    <w:bookmarkEnd w:id="19"/>
    <w:bookmarkStart w:name="z27" w:id="20"/>
    <w:p>
      <w:pPr>
        <w:spacing w:after="0"/>
        <w:ind w:left="0"/>
        <w:jc w:val="both"/>
      </w:pPr>
      <w:r>
        <w:rPr>
          <w:rFonts w:ascii="Times New Roman"/>
          <w:b w:val="false"/>
          <w:i w:val="false"/>
          <w:color w:val="000000"/>
          <w:sz w:val="28"/>
        </w:rPr>
        <w:t>
      2) осы Қағидаларға 3-қосымшаға сәйкес нысан бойынша өмірбаян (қолмен жазылған және компьютерде басылған);</w:t>
      </w:r>
    </w:p>
    <w:bookmarkEnd w:id="20"/>
    <w:bookmarkStart w:name="z28" w:id="21"/>
    <w:p>
      <w:pPr>
        <w:spacing w:after="0"/>
        <w:ind w:left="0"/>
        <w:jc w:val="both"/>
      </w:pPr>
      <w:r>
        <w:rPr>
          <w:rFonts w:ascii="Times New Roman"/>
          <w:b w:val="false"/>
          <w:i w:val="false"/>
          <w:color w:val="000000"/>
          <w:sz w:val="28"/>
        </w:rPr>
        <w:t>
      3) қызметке (оқуға) түскенге дейін ұсынылатын мінездемелер (қызметтік, оқу және т.б.);</w:t>
      </w:r>
    </w:p>
    <w:bookmarkEnd w:id="21"/>
    <w:bookmarkStart w:name="z29" w:id="22"/>
    <w:p>
      <w:pPr>
        <w:spacing w:after="0"/>
        <w:ind w:left="0"/>
        <w:jc w:val="both"/>
      </w:pPr>
      <w:r>
        <w:rPr>
          <w:rFonts w:ascii="Times New Roman"/>
          <w:b w:val="false"/>
          <w:i w:val="false"/>
          <w:color w:val="000000"/>
          <w:sz w:val="28"/>
        </w:rPr>
        <w:t>
      4) әскери-дәрігерлік комиссияның қорытындысы;</w:t>
      </w:r>
    </w:p>
    <w:bookmarkEnd w:id="22"/>
    <w:bookmarkStart w:name="z30" w:id="23"/>
    <w:p>
      <w:pPr>
        <w:spacing w:after="0"/>
        <w:ind w:left="0"/>
        <w:jc w:val="both"/>
      </w:pPr>
      <w:r>
        <w:rPr>
          <w:rFonts w:ascii="Times New Roman"/>
          <w:b w:val="false"/>
          <w:i w:val="false"/>
          <w:color w:val="000000"/>
          <w:sz w:val="28"/>
        </w:rPr>
        <w:t>
      5) қызмет өткеру, материалдық және зейнетақымен қамсыздандыру шарттарымен танысу, қызметтік тәртіп пен заңдылықты бұзғаны үшін жауапкершілік туралы ескерту туралы жазбаша міндеттеме;</w:t>
      </w:r>
    </w:p>
    <w:bookmarkEnd w:id="23"/>
    <w:bookmarkStart w:name="z31" w:id="24"/>
    <w:p>
      <w:pPr>
        <w:spacing w:after="0"/>
        <w:ind w:left="0"/>
        <w:jc w:val="both"/>
      </w:pPr>
      <w:r>
        <w:rPr>
          <w:rFonts w:ascii="Times New Roman"/>
          <w:b w:val="false"/>
          <w:i w:val="false"/>
          <w:color w:val="000000"/>
          <w:sz w:val="28"/>
        </w:rPr>
        <w:t>
      6) осы Қағидаларға 4-қосымшаға сәйкес нысан бойынша жазылу;</w:t>
      </w:r>
    </w:p>
    <w:bookmarkEnd w:id="24"/>
    <w:bookmarkStart w:name="z32" w:id="25"/>
    <w:p>
      <w:pPr>
        <w:spacing w:after="0"/>
        <w:ind w:left="0"/>
        <w:jc w:val="both"/>
      </w:pPr>
      <w:r>
        <w:rPr>
          <w:rFonts w:ascii="Times New Roman"/>
          <w:b w:val="false"/>
          <w:i w:val="false"/>
          <w:color w:val="000000"/>
          <w:sz w:val="28"/>
        </w:rPr>
        <w:t xml:space="preserve">
      7)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шектеулер бойынша міндеттеме;</w:t>
      </w:r>
    </w:p>
    <w:bookmarkEnd w:id="25"/>
    <w:bookmarkStart w:name="z33" w:id="26"/>
    <w:p>
      <w:pPr>
        <w:spacing w:after="0"/>
        <w:ind w:left="0"/>
        <w:jc w:val="both"/>
      </w:pPr>
      <w:r>
        <w:rPr>
          <w:rFonts w:ascii="Times New Roman"/>
          <w:b w:val="false"/>
          <w:i w:val="false"/>
          <w:color w:val="000000"/>
          <w:sz w:val="28"/>
        </w:rPr>
        <w:t>
      8) Құқық қорғау органдары, азаматтық қорғау органдары және мемлекеттік фельдъегерлік қызмет қызметкерлерінің әдеп кодексін сақтау жөніндегі міндеттеме;</w:t>
      </w:r>
    </w:p>
    <w:bookmarkEnd w:id="26"/>
    <w:bookmarkStart w:name="z34" w:id="27"/>
    <w:p>
      <w:pPr>
        <w:spacing w:after="0"/>
        <w:ind w:left="0"/>
        <w:jc w:val="both"/>
      </w:pPr>
      <w:r>
        <w:rPr>
          <w:rFonts w:ascii="Times New Roman"/>
          <w:b w:val="false"/>
          <w:i w:val="false"/>
          <w:color w:val="000000"/>
          <w:sz w:val="28"/>
        </w:rPr>
        <w:t>
      9) Қазақстан Республикасы ішкі істер органдарының қатардағы және басшы құрамы адамдарының ант мәтінімен қол қойылған бланк;</w:t>
      </w:r>
    </w:p>
    <w:bookmarkEnd w:id="27"/>
    <w:bookmarkStart w:name="z35" w:id="28"/>
    <w:p>
      <w:pPr>
        <w:spacing w:after="0"/>
        <w:ind w:left="0"/>
        <w:jc w:val="both"/>
      </w:pPr>
      <w:r>
        <w:rPr>
          <w:rFonts w:ascii="Times New Roman"/>
          <w:b w:val="false"/>
          <w:i w:val="false"/>
          <w:color w:val="000000"/>
          <w:sz w:val="28"/>
        </w:rPr>
        <w:t>
      10) қызмет кезеңіндегі өзге де міндеттемелер, жазылымдар, стандарттар.</w:t>
      </w:r>
    </w:p>
    <w:bookmarkEnd w:id="28"/>
    <w:bookmarkStart w:name="z36" w:id="29"/>
    <w:p>
      <w:pPr>
        <w:spacing w:after="0"/>
        <w:ind w:left="0"/>
        <w:jc w:val="both"/>
      </w:pPr>
      <w:r>
        <w:rPr>
          <w:rFonts w:ascii="Times New Roman"/>
          <w:b w:val="false"/>
          <w:i w:val="false"/>
          <w:color w:val="000000"/>
          <w:sz w:val="28"/>
        </w:rPr>
        <w:t>
      Төртінші бөлімде (жеке папка) "мұрағат материалдары" сақталады:</w:t>
      </w:r>
    </w:p>
    <w:bookmarkEnd w:id="29"/>
    <w:bookmarkStart w:name="z37" w:id="30"/>
    <w:p>
      <w:pPr>
        <w:spacing w:after="0"/>
        <w:ind w:left="0"/>
        <w:jc w:val="both"/>
      </w:pPr>
      <w:r>
        <w:rPr>
          <w:rFonts w:ascii="Times New Roman"/>
          <w:b w:val="false"/>
          <w:i w:val="false"/>
          <w:color w:val="000000"/>
          <w:sz w:val="28"/>
        </w:rPr>
        <w:t>
      1) еңбек шарты;</w:t>
      </w:r>
    </w:p>
    <w:bookmarkEnd w:id="30"/>
    <w:bookmarkStart w:name="z38" w:id="31"/>
    <w:p>
      <w:pPr>
        <w:spacing w:after="0"/>
        <w:ind w:left="0"/>
        <w:jc w:val="both"/>
      </w:pPr>
      <w:r>
        <w:rPr>
          <w:rFonts w:ascii="Times New Roman"/>
          <w:b w:val="false"/>
          <w:i w:val="false"/>
          <w:color w:val="000000"/>
          <w:sz w:val="28"/>
        </w:rPr>
        <w:t>
      2) ішкі істер органдарына қызметке қабылдау туралы келісімшарт;</w:t>
      </w:r>
    </w:p>
    <w:bookmarkEnd w:id="31"/>
    <w:bookmarkStart w:name="z39" w:id="32"/>
    <w:p>
      <w:pPr>
        <w:spacing w:after="0"/>
        <w:ind w:left="0"/>
        <w:jc w:val="both"/>
      </w:pPr>
      <w:r>
        <w:rPr>
          <w:rFonts w:ascii="Times New Roman"/>
          <w:b w:val="false"/>
          <w:i w:val="false"/>
          <w:color w:val="000000"/>
          <w:sz w:val="28"/>
        </w:rPr>
        <w:t>
      3) ІІМ білім беру ұйымдарында мамандар даярлауға арналған келісімшарт;</w:t>
      </w:r>
    </w:p>
    <w:bookmarkEnd w:id="32"/>
    <w:bookmarkStart w:name="z40" w:id="33"/>
    <w:p>
      <w:pPr>
        <w:spacing w:after="0"/>
        <w:ind w:left="0"/>
        <w:jc w:val="both"/>
      </w:pPr>
      <w:r>
        <w:rPr>
          <w:rFonts w:ascii="Times New Roman"/>
          <w:b w:val="false"/>
          <w:i w:val="false"/>
          <w:color w:val="000000"/>
          <w:sz w:val="28"/>
        </w:rPr>
        <w:t>
      4) ІІМ білім беру ұйымдарында оқу кезеңіндегі шығыстар туралы анықтама;</w:t>
      </w:r>
    </w:p>
    <w:bookmarkEnd w:id="33"/>
    <w:bookmarkStart w:name="z41" w:id="34"/>
    <w:p>
      <w:pPr>
        <w:spacing w:after="0"/>
        <w:ind w:left="0"/>
        <w:jc w:val="both"/>
      </w:pPr>
      <w:r>
        <w:rPr>
          <w:rFonts w:ascii="Times New Roman"/>
          <w:b w:val="false"/>
          <w:i w:val="false"/>
          <w:color w:val="000000"/>
          <w:sz w:val="28"/>
        </w:rPr>
        <w:t>
      5) ІІМ-нің бастапқы кәсіптік даярлығында оқу кезеңіндегі шығыстар туралы анықтама;</w:t>
      </w:r>
    </w:p>
    <w:bookmarkEnd w:id="34"/>
    <w:bookmarkStart w:name="z42" w:id="35"/>
    <w:p>
      <w:pPr>
        <w:spacing w:after="0"/>
        <w:ind w:left="0"/>
        <w:jc w:val="both"/>
      </w:pPr>
      <w:r>
        <w:rPr>
          <w:rFonts w:ascii="Times New Roman"/>
          <w:b w:val="false"/>
          <w:i w:val="false"/>
          <w:color w:val="000000"/>
          <w:sz w:val="28"/>
        </w:rPr>
        <w:t>
      6) ескірген қызметтік тізімдер;</w:t>
      </w:r>
    </w:p>
    <w:bookmarkEnd w:id="35"/>
    <w:bookmarkStart w:name="z43" w:id="36"/>
    <w:p>
      <w:pPr>
        <w:spacing w:after="0"/>
        <w:ind w:left="0"/>
        <w:jc w:val="both"/>
      </w:pPr>
      <w:r>
        <w:rPr>
          <w:rFonts w:ascii="Times New Roman"/>
          <w:b w:val="false"/>
          <w:i w:val="false"/>
          <w:color w:val="000000"/>
          <w:sz w:val="28"/>
        </w:rPr>
        <w:t>
      7) ескірген өмірбаяндар;</w:t>
      </w:r>
    </w:p>
    <w:bookmarkEnd w:id="36"/>
    <w:bookmarkStart w:name="z44" w:id="37"/>
    <w:p>
      <w:pPr>
        <w:spacing w:after="0"/>
        <w:ind w:left="0"/>
        <w:jc w:val="both"/>
      </w:pPr>
      <w:r>
        <w:rPr>
          <w:rFonts w:ascii="Times New Roman"/>
          <w:b w:val="false"/>
          <w:i w:val="false"/>
          <w:color w:val="000000"/>
          <w:sz w:val="28"/>
        </w:rPr>
        <w:t>
      8) қызметкердің баянаты;</w:t>
      </w:r>
    </w:p>
    <w:bookmarkEnd w:id="37"/>
    <w:bookmarkStart w:name="z45" w:id="38"/>
    <w:p>
      <w:pPr>
        <w:spacing w:after="0"/>
        <w:ind w:left="0"/>
        <w:jc w:val="both"/>
      </w:pPr>
      <w:r>
        <w:rPr>
          <w:rFonts w:ascii="Times New Roman"/>
          <w:b w:val="false"/>
          <w:i w:val="false"/>
          <w:color w:val="000000"/>
          <w:sz w:val="28"/>
        </w:rPr>
        <w:t>
      9) қызметтік тексерулер мен тергеулердің қорытындылары мен материалдары;</w:t>
      </w:r>
    </w:p>
    <w:bookmarkEnd w:id="38"/>
    <w:bookmarkStart w:name="z46" w:id="39"/>
    <w:p>
      <w:pPr>
        <w:spacing w:after="0"/>
        <w:ind w:left="0"/>
        <w:jc w:val="both"/>
      </w:pPr>
      <w:r>
        <w:rPr>
          <w:rFonts w:ascii="Times New Roman"/>
          <w:b w:val="false"/>
          <w:i w:val="false"/>
          <w:color w:val="000000"/>
          <w:sz w:val="28"/>
        </w:rPr>
        <w:t>
      10) жеке құрам жиналыстарының, қоғамдық құрылымдар отырыстарының шешімдері мен хаттамалары және т.б.;</w:t>
      </w:r>
    </w:p>
    <w:bookmarkEnd w:id="39"/>
    <w:bookmarkStart w:name="z47" w:id="40"/>
    <w:p>
      <w:pPr>
        <w:spacing w:after="0"/>
        <w:ind w:left="0"/>
        <w:jc w:val="both"/>
      </w:pPr>
      <w:r>
        <w:rPr>
          <w:rFonts w:ascii="Times New Roman"/>
          <w:b w:val="false"/>
          <w:i w:val="false"/>
          <w:color w:val="000000"/>
          <w:sz w:val="28"/>
        </w:rPr>
        <w:t>
      11) ӘДК ескірген анықтамалары, денсаулық жағдайы туралы, жаралар мен контузиялар туралы анықтамалар;</w:t>
      </w:r>
    </w:p>
    <w:bookmarkEnd w:id="40"/>
    <w:bookmarkStart w:name="z48" w:id="41"/>
    <w:p>
      <w:pPr>
        <w:spacing w:after="0"/>
        <w:ind w:left="0"/>
        <w:jc w:val="both"/>
      </w:pPr>
      <w:r>
        <w:rPr>
          <w:rFonts w:ascii="Times New Roman"/>
          <w:b w:val="false"/>
          <w:i w:val="false"/>
          <w:color w:val="000000"/>
          <w:sz w:val="28"/>
        </w:rPr>
        <w:t>
      12) ішкі істер органдарында қызмет мерзімін ұзарту туралы баянат;</w:t>
      </w:r>
    </w:p>
    <w:bookmarkEnd w:id="41"/>
    <w:bookmarkStart w:name="z49" w:id="42"/>
    <w:p>
      <w:pPr>
        <w:spacing w:after="0"/>
        <w:ind w:left="0"/>
        <w:jc w:val="both"/>
      </w:pPr>
      <w:r>
        <w:rPr>
          <w:rFonts w:ascii="Times New Roman"/>
          <w:b w:val="false"/>
          <w:i w:val="false"/>
          <w:color w:val="000000"/>
          <w:sz w:val="28"/>
        </w:rPr>
        <w:t>
      13) жұмыстан босату туралы хабарлама;</w:t>
      </w:r>
    </w:p>
    <w:bookmarkEnd w:id="42"/>
    <w:bookmarkStart w:name="z50" w:id="43"/>
    <w:p>
      <w:pPr>
        <w:spacing w:after="0"/>
        <w:ind w:left="0"/>
        <w:jc w:val="both"/>
      </w:pPr>
      <w:r>
        <w:rPr>
          <w:rFonts w:ascii="Times New Roman"/>
          <w:b w:val="false"/>
          <w:i w:val="false"/>
          <w:color w:val="000000"/>
          <w:sz w:val="28"/>
        </w:rPr>
        <w:t>
      14) мүлікті сенімгерлік басқаруға арналған шарттың нотариалды куәландырылған көшірмесі (бар болса);</w:t>
      </w:r>
    </w:p>
    <w:bookmarkEnd w:id="43"/>
    <w:bookmarkStart w:name="z51" w:id="44"/>
    <w:p>
      <w:pPr>
        <w:spacing w:after="0"/>
        <w:ind w:left="0"/>
        <w:jc w:val="both"/>
      </w:pPr>
      <w:r>
        <w:rPr>
          <w:rFonts w:ascii="Times New Roman"/>
          <w:b w:val="false"/>
          <w:i w:val="false"/>
          <w:color w:val="000000"/>
          <w:sz w:val="28"/>
        </w:rPr>
        <w:t>
      15) өзекті емес жағдайдағы жеке істің басқа да құжаттары.</w:t>
      </w:r>
    </w:p>
    <w:bookmarkEnd w:id="44"/>
    <w:bookmarkStart w:name="z52" w:id="45"/>
    <w:p>
      <w:pPr>
        <w:spacing w:after="0"/>
        <w:ind w:left="0"/>
        <w:jc w:val="both"/>
      </w:pPr>
      <w:r>
        <w:rPr>
          <w:rFonts w:ascii="Times New Roman"/>
          <w:b w:val="false"/>
          <w:i w:val="false"/>
          <w:color w:val="000000"/>
          <w:sz w:val="28"/>
        </w:rPr>
        <w:t>
      Бесінші бөлім (жеке папка) – "Зерделеу және арнайы тексеру материалдары" ішкі істер органдарына қызметке (оқуға) кандидаттарды зерделеу және арнайы тексеру материалдарынан, қызметкердің қызмет ету кезеңінде жүзеге асырылатын қосымша тексеру материалдарынан қалыптастырылады. Бұл бөлімде:</w:t>
      </w:r>
    </w:p>
    <w:bookmarkEnd w:id="45"/>
    <w:bookmarkStart w:name="z53" w:id="46"/>
    <w:p>
      <w:pPr>
        <w:spacing w:after="0"/>
        <w:ind w:left="0"/>
        <w:jc w:val="both"/>
      </w:pPr>
      <w:r>
        <w:rPr>
          <w:rFonts w:ascii="Times New Roman"/>
          <w:b w:val="false"/>
          <w:i w:val="false"/>
          <w:color w:val="000000"/>
          <w:sz w:val="28"/>
        </w:rPr>
        <w:t>
      1) осы Қағидаларға 5-қосымшаға сәйкес нысан бойынша дербес деректерді, оның ішінде медициналық деректерді жинауға және өңдеуге, зерделеуге және тексеруге келісім беру туралы өтініш;</w:t>
      </w:r>
    </w:p>
    <w:bookmarkEnd w:id="46"/>
    <w:bookmarkStart w:name="z54" w:id="47"/>
    <w:p>
      <w:pPr>
        <w:spacing w:after="0"/>
        <w:ind w:left="0"/>
        <w:jc w:val="both"/>
      </w:pPr>
      <w:r>
        <w:rPr>
          <w:rFonts w:ascii="Times New Roman"/>
          <w:b w:val="false"/>
          <w:i w:val="false"/>
          <w:color w:val="000000"/>
          <w:sz w:val="28"/>
        </w:rPr>
        <w:t>
      2) арнайы тексеру жүргізу жоспары;</w:t>
      </w:r>
    </w:p>
    <w:bookmarkEnd w:id="47"/>
    <w:bookmarkStart w:name="z55" w:id="48"/>
    <w:p>
      <w:pPr>
        <w:spacing w:after="0"/>
        <w:ind w:left="0"/>
        <w:jc w:val="both"/>
      </w:pPr>
      <w:r>
        <w:rPr>
          <w:rFonts w:ascii="Times New Roman"/>
          <w:b w:val="false"/>
          <w:i w:val="false"/>
          <w:color w:val="000000"/>
          <w:sz w:val="28"/>
        </w:rPr>
        <w:t>
      3) кандидатқа, қызметкерге, жақын туыстарына (ата-аналарына (ата-аналарына), балаларына, асырап алушыларына, асырап алынғандарына, ата-анасы бір және ата-анасы бөлек аға-інілері мен апа-сіңлілеріне, атасы, әжесі, немерелеріне), сондай-ақ жұбайына (зайыбына) және жекжаттарына "Ақпараттық сервис" жүйесі қалыптастырған талаптар;</w:t>
      </w:r>
    </w:p>
    <w:bookmarkEnd w:id="48"/>
    <w:bookmarkStart w:name="z56" w:id="49"/>
    <w:p>
      <w:pPr>
        <w:spacing w:after="0"/>
        <w:ind w:left="0"/>
        <w:jc w:val="both"/>
      </w:pPr>
      <w:r>
        <w:rPr>
          <w:rFonts w:ascii="Times New Roman"/>
          <w:b w:val="false"/>
          <w:i w:val="false"/>
          <w:color w:val="000000"/>
          <w:sz w:val="28"/>
        </w:rPr>
        <w:t>
      4) ұлттық қауіпсіздік органдарынан жауаптың түпнұсқасы немесе көшірмесі;</w:t>
      </w:r>
    </w:p>
    <w:bookmarkEnd w:id="49"/>
    <w:bookmarkStart w:name="z57" w:id="50"/>
    <w:p>
      <w:pPr>
        <w:spacing w:after="0"/>
        <w:ind w:left="0"/>
        <w:jc w:val="both"/>
      </w:pPr>
      <w:r>
        <w:rPr>
          <w:rFonts w:ascii="Times New Roman"/>
          <w:b w:val="false"/>
          <w:i w:val="false"/>
          <w:color w:val="000000"/>
          <w:sz w:val="28"/>
        </w:rPr>
        <w:t>
      5) қосымша тексеру жөніндегі материалдар, ішкі істер органдарының әкімшілік есептері бойынша тексеру нәтижелері, қажет болған жағдайда жедел іс-шаралар;</w:t>
      </w:r>
    </w:p>
    <w:bookmarkEnd w:id="50"/>
    <w:bookmarkStart w:name="z58" w:id="51"/>
    <w:p>
      <w:pPr>
        <w:spacing w:after="0"/>
        <w:ind w:left="0"/>
        <w:jc w:val="both"/>
      </w:pPr>
      <w:r>
        <w:rPr>
          <w:rFonts w:ascii="Times New Roman"/>
          <w:b w:val="false"/>
          <w:i w:val="false"/>
          <w:color w:val="000000"/>
          <w:sz w:val="28"/>
        </w:rPr>
        <w:t>
      6) арнайы тексеру жөніндегі қорытынды (қосымша өмірбаяндық тексеру жөніндегі қорытынды);</w:t>
      </w:r>
    </w:p>
    <w:bookmarkEnd w:id="51"/>
    <w:bookmarkStart w:name="z59" w:id="52"/>
    <w:p>
      <w:pPr>
        <w:spacing w:after="0"/>
        <w:ind w:left="0"/>
        <w:jc w:val="both"/>
      </w:pPr>
      <w:r>
        <w:rPr>
          <w:rFonts w:ascii="Times New Roman"/>
          <w:b w:val="false"/>
          <w:i w:val="false"/>
          <w:color w:val="000000"/>
          <w:sz w:val="28"/>
        </w:rPr>
        <w:t>
      7) мемлекеттік құпияларға рұқсат беру туралы келісімшарт;</w:t>
      </w:r>
    </w:p>
    <w:bookmarkEnd w:id="52"/>
    <w:bookmarkStart w:name="z60" w:id="53"/>
    <w:p>
      <w:pPr>
        <w:spacing w:after="0"/>
        <w:ind w:left="0"/>
        <w:jc w:val="both"/>
      </w:pPr>
      <w:r>
        <w:rPr>
          <w:rFonts w:ascii="Times New Roman"/>
          <w:b w:val="false"/>
          <w:i w:val="false"/>
          <w:color w:val="000000"/>
          <w:sz w:val="28"/>
        </w:rPr>
        <w:t>
      8) жедел-тыңшылық жұмысқа қорытынды (рұқсат);</w:t>
      </w:r>
    </w:p>
    <w:bookmarkEnd w:id="53"/>
    <w:bookmarkStart w:name="z61" w:id="54"/>
    <w:p>
      <w:pPr>
        <w:spacing w:after="0"/>
        <w:ind w:left="0"/>
        <w:jc w:val="both"/>
      </w:pPr>
      <w:r>
        <w:rPr>
          <w:rFonts w:ascii="Times New Roman"/>
          <w:b w:val="false"/>
          <w:i w:val="false"/>
          <w:color w:val="000000"/>
          <w:sz w:val="28"/>
        </w:rPr>
        <w:t>
      9) психологиялық-социологиялық зерттеу нәтижелері бойынша қорытынды сақталады.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редакцияда жазылсын:: </w:t>
      </w:r>
    </w:p>
    <w:bookmarkStart w:name="z63" w:id="55"/>
    <w:p>
      <w:pPr>
        <w:spacing w:after="0"/>
        <w:ind w:left="0"/>
        <w:jc w:val="both"/>
      </w:pPr>
      <w:r>
        <w:rPr>
          <w:rFonts w:ascii="Times New Roman"/>
          <w:b w:val="false"/>
          <w:i w:val="false"/>
          <w:color w:val="000000"/>
          <w:sz w:val="28"/>
        </w:rPr>
        <w:t>
      "10. Қызметтік тізім ІІО қызметкерінің қызметтік жұмысын көрсететін құжат болып табылады. Қызметтік тізімдегі жазбалар көк түсті сиямен (шарикті қаламмен), түсінікті, ұқыпты, қолмен, қысқартуларсыз және өшірусіз жазылады.</w:t>
      </w:r>
    </w:p>
    <w:bookmarkEnd w:id="55"/>
    <w:bookmarkStart w:name="z64" w:id="56"/>
    <w:p>
      <w:pPr>
        <w:spacing w:after="0"/>
        <w:ind w:left="0"/>
        <w:jc w:val="both"/>
      </w:pPr>
      <w:r>
        <w:rPr>
          <w:rFonts w:ascii="Times New Roman"/>
          <w:b w:val="false"/>
          <w:i w:val="false"/>
          <w:color w:val="000000"/>
          <w:sz w:val="28"/>
        </w:rPr>
        <w:t>
      Егер кейінгі жұмыста қызметтік тізімде жүргізілген жазбаларда дәлсіздіктер мен бұрмаланулар анықталған жағдайларда түзетулер енгізіледі. Барлық түзетулер: "түзетілгені дұрыс" деген сөзбен, кадр қызметі қызметкерінің (қызметкерінің) қолымен, кадр қызметі мөрінің бедерімен расталады.</w:t>
      </w:r>
    </w:p>
    <w:bookmarkEnd w:id="56"/>
    <w:bookmarkStart w:name="z65" w:id="57"/>
    <w:p>
      <w:pPr>
        <w:spacing w:after="0"/>
        <w:ind w:left="0"/>
        <w:jc w:val="both"/>
      </w:pPr>
      <w:r>
        <w:rPr>
          <w:rFonts w:ascii="Times New Roman"/>
          <w:b w:val="false"/>
          <w:i w:val="false"/>
          <w:color w:val="000000"/>
          <w:sz w:val="28"/>
        </w:rPr>
        <w:t>
      Жазбаларды ресімдеу және кейіннен қызметтік тізімге енгізу мемлекеттік немесе орыс тілдерінде жүзеге асырылады. Жеке істің қызметтік тізіміндегі, тізімдемелеріндегі және өзге де құжаттарындағы әртүрлі жазбаларды цифрлық ресімдеу тек араб цифрларын пайдалана отырып жүзеге асырылады.</w:t>
      </w:r>
    </w:p>
    <w:bookmarkEnd w:id="57"/>
    <w:bookmarkStart w:name="z66" w:id="58"/>
    <w:p>
      <w:pPr>
        <w:spacing w:after="0"/>
        <w:ind w:left="0"/>
        <w:jc w:val="both"/>
      </w:pPr>
      <w:r>
        <w:rPr>
          <w:rFonts w:ascii="Times New Roman"/>
          <w:b w:val="false"/>
          <w:i w:val="false"/>
          <w:color w:val="000000"/>
          <w:sz w:val="28"/>
        </w:rPr>
        <w:t>
      Қызметтік тізімде арнайы есепке қою, еңбек сіңірген жылдарын белгілеу, сыныптық біліктілік беру туралы жазбалар жазылады.</w:t>
      </w:r>
    </w:p>
    <w:bookmarkEnd w:id="58"/>
    <w:bookmarkStart w:name="z67" w:id="59"/>
    <w:p>
      <w:pPr>
        <w:spacing w:after="0"/>
        <w:ind w:left="0"/>
        <w:jc w:val="both"/>
      </w:pPr>
      <w:r>
        <w:rPr>
          <w:rFonts w:ascii="Times New Roman"/>
          <w:b w:val="false"/>
          <w:i w:val="false"/>
          <w:color w:val="000000"/>
          <w:sz w:val="28"/>
        </w:rPr>
        <w:t>
      ІІМ бұйрықтарының талаптарына сәйкес кейбір жағдайларда қызметтік тізімге 6-қосымшаға сәйкес нысан бойынша белгіленген үлгідегі мөртабандар (ІІМ-нің арнайы есебіне қою туралы; еңбек сіңірген жылдарын белгілеу, сыныптық біліктілік беру туралы және т.б.) қойылады.</w:t>
      </w:r>
    </w:p>
    <w:bookmarkEnd w:id="59"/>
    <w:bookmarkStart w:name="z68" w:id="60"/>
    <w:p>
      <w:pPr>
        <w:spacing w:after="0"/>
        <w:ind w:left="0"/>
        <w:jc w:val="both"/>
      </w:pPr>
      <w:r>
        <w:rPr>
          <w:rFonts w:ascii="Times New Roman"/>
          <w:b w:val="false"/>
          <w:i w:val="false"/>
          <w:color w:val="000000"/>
          <w:sz w:val="28"/>
        </w:rPr>
        <w:t>
      Мөртабандар айқын әсер етуі керек. Оның нысанында көзделмеген деректерді қызметтік тізімге енгізуге тыйым салынады.</w:t>
      </w:r>
    </w:p>
    <w:bookmarkEnd w:id="60"/>
    <w:bookmarkStart w:name="z69" w:id="61"/>
    <w:p>
      <w:pPr>
        <w:spacing w:after="0"/>
        <w:ind w:left="0"/>
        <w:jc w:val="both"/>
      </w:pPr>
      <w:r>
        <w:rPr>
          <w:rFonts w:ascii="Times New Roman"/>
          <w:b w:val="false"/>
          <w:i w:val="false"/>
          <w:color w:val="000000"/>
          <w:sz w:val="28"/>
        </w:rPr>
        <w:t>
      Қызметтік тізімге оның нысанында көзделмеген деректерді енгізуге жол берілмейді.</w:t>
      </w:r>
    </w:p>
    <w:bookmarkEnd w:id="61"/>
    <w:bookmarkStart w:name="z70" w:id="62"/>
    <w:p>
      <w:pPr>
        <w:spacing w:after="0"/>
        <w:ind w:left="0"/>
        <w:jc w:val="both"/>
      </w:pPr>
      <w:r>
        <w:rPr>
          <w:rFonts w:ascii="Times New Roman"/>
          <w:b w:val="false"/>
          <w:i w:val="false"/>
          <w:color w:val="000000"/>
          <w:sz w:val="28"/>
        </w:rPr>
        <w:t>
      Егер қызметтік тізімнің бөлімдерін толтыру кезінде қандай да бір ақпарат болмаса немесе ол құбылмалы сипатта болса (жоқ, бойдақ), жазба "жоқ", "иесіз" деген ескертпе түрінде қарапайым қарындашпен жазылады (мысалы, "ғылыми дәрежесі мен ғылыми атағы туралы мәліметтер" бөлімінде – жоқ).</w:t>
      </w:r>
    </w:p>
    <w:bookmarkEnd w:id="62"/>
    <w:bookmarkStart w:name="z71" w:id="63"/>
    <w:p>
      <w:pPr>
        <w:spacing w:after="0"/>
        <w:ind w:left="0"/>
        <w:jc w:val="both"/>
      </w:pPr>
      <w:r>
        <w:rPr>
          <w:rFonts w:ascii="Times New Roman"/>
          <w:b w:val="false"/>
          <w:i w:val="false"/>
          <w:color w:val="000000"/>
          <w:sz w:val="28"/>
        </w:rPr>
        <w:t>
      Кадр қызметінің қызметкері қызметтік тізімді жасау және кейіннен жүргізу кезінде мыналарды басшылыққа алады:</w:t>
      </w:r>
    </w:p>
    <w:bookmarkEnd w:id="63"/>
    <w:bookmarkStart w:name="z72" w:id="64"/>
    <w:p>
      <w:pPr>
        <w:spacing w:after="0"/>
        <w:ind w:left="0"/>
        <w:jc w:val="both"/>
      </w:pPr>
      <w:r>
        <w:rPr>
          <w:rFonts w:ascii="Times New Roman"/>
          <w:b w:val="false"/>
          <w:i w:val="false"/>
          <w:color w:val="000000"/>
          <w:sz w:val="28"/>
        </w:rPr>
        <w:t>
      1) қызметтік тізімнің титулдық парағында басшы құрамдағы адамдарға берілетін және олардың қызмет етуінің және запастағы жай-күйінің бүкіл кезеңіне сақталатын және басқа ешкімге берілмейтін жеке нөмірі көрсетіледі.</w:t>
      </w:r>
    </w:p>
    <w:bookmarkEnd w:id="64"/>
    <w:bookmarkStart w:name="z73" w:id="65"/>
    <w:p>
      <w:pPr>
        <w:spacing w:after="0"/>
        <w:ind w:left="0"/>
        <w:jc w:val="both"/>
      </w:pPr>
      <w:r>
        <w:rPr>
          <w:rFonts w:ascii="Times New Roman"/>
          <w:b w:val="false"/>
          <w:i w:val="false"/>
          <w:color w:val="000000"/>
          <w:sz w:val="28"/>
        </w:rPr>
        <w:t>
      Тегі, аты, әкесінің аты (бар болса) бағанында сөздердің лексикографиялық ресімделуін ескере отырып, бұрмалаусыз, қызметкердің тегі, аты және әкесінің аты (бар болса) жеке куәлігіне дәл сәйкес толық және анық көрсетіледі.</w:t>
      </w:r>
    </w:p>
    <w:bookmarkEnd w:id="65"/>
    <w:bookmarkStart w:name="z74" w:id="66"/>
    <w:p>
      <w:pPr>
        <w:spacing w:after="0"/>
        <w:ind w:left="0"/>
        <w:jc w:val="both"/>
      </w:pPr>
      <w:r>
        <w:rPr>
          <w:rFonts w:ascii="Times New Roman"/>
          <w:b w:val="false"/>
          <w:i w:val="false"/>
          <w:color w:val="000000"/>
          <w:sz w:val="28"/>
        </w:rPr>
        <w:t xml:space="preserve">
      Тегі, аты немесе әкесінің аты (бар болса) өзгерген жағдайда бұрынғы деректер жақшаға мұқият алынады, сызылып тасталмайды. Жақын жерде өзгертілген мәліметтер анық енгізіледі. </w:t>
      </w:r>
    </w:p>
    <w:bookmarkEnd w:id="66"/>
    <w:bookmarkStart w:name="z75" w:id="67"/>
    <w:p>
      <w:pPr>
        <w:spacing w:after="0"/>
        <w:ind w:left="0"/>
        <w:jc w:val="both"/>
      </w:pPr>
      <w:r>
        <w:rPr>
          <w:rFonts w:ascii="Times New Roman"/>
          <w:b w:val="false"/>
          <w:i w:val="false"/>
          <w:color w:val="000000"/>
          <w:sz w:val="28"/>
        </w:rPr>
        <w:t>
      Әрі қарай қызметкердің жеке сәйкестендіру нөмірі енгізіледі.</w:t>
      </w:r>
    </w:p>
    <w:bookmarkEnd w:id="67"/>
    <w:bookmarkStart w:name="z76" w:id="68"/>
    <w:p>
      <w:pPr>
        <w:spacing w:after="0"/>
        <w:ind w:left="0"/>
        <w:jc w:val="both"/>
      </w:pPr>
      <w:r>
        <w:rPr>
          <w:rFonts w:ascii="Times New Roman"/>
          <w:b w:val="false"/>
          <w:i w:val="false"/>
          <w:color w:val="000000"/>
          <w:sz w:val="28"/>
        </w:rPr>
        <w:t>
      Төменгі сол жақ бұрышта есептік деректердің өзгеруі туралы мәліметтер, бұрынғы және өзгертілген деректер, бұйрықтың нөмірі мен күні, бұйрық шығарған мекеменің атауы көрсетіледі.</w:t>
      </w:r>
    </w:p>
    <w:bookmarkEnd w:id="68"/>
    <w:bookmarkStart w:name="z77" w:id="69"/>
    <w:p>
      <w:pPr>
        <w:spacing w:after="0"/>
        <w:ind w:left="0"/>
        <w:jc w:val="both"/>
      </w:pPr>
      <w:r>
        <w:rPr>
          <w:rFonts w:ascii="Times New Roman"/>
          <w:b w:val="false"/>
          <w:i w:val="false"/>
          <w:color w:val="000000"/>
          <w:sz w:val="28"/>
        </w:rPr>
        <w:t>
      ІІМ арнайы есебіне қою туралы мөртабан қызметтік тізімнің титулдық парағының төменгі оң жақ бұрышына қойылады;</w:t>
      </w:r>
    </w:p>
    <w:bookmarkEnd w:id="69"/>
    <w:bookmarkStart w:name="z78" w:id="70"/>
    <w:p>
      <w:pPr>
        <w:spacing w:after="0"/>
        <w:ind w:left="0"/>
        <w:jc w:val="both"/>
      </w:pPr>
      <w:r>
        <w:rPr>
          <w:rFonts w:ascii="Times New Roman"/>
          <w:b w:val="false"/>
          <w:i w:val="false"/>
          <w:color w:val="000000"/>
          <w:sz w:val="28"/>
        </w:rPr>
        <w:t>
      2) кестеде жаңадан қабылданатын адамның әскери билетінде көрсетілген арнайы (әскери) атақтар, атақтар көрсетілмейді. Кестені толтыру үшін арнайы (әскери) атақтар беру туралы жеке құрам бойынша бұйрықтар негіз болып табылады;</w:t>
      </w:r>
    </w:p>
    <w:bookmarkEnd w:id="70"/>
    <w:bookmarkStart w:name="z79" w:id="71"/>
    <w:p>
      <w:pPr>
        <w:spacing w:after="0"/>
        <w:ind w:left="0"/>
        <w:jc w:val="both"/>
      </w:pPr>
      <w:r>
        <w:rPr>
          <w:rFonts w:ascii="Times New Roman"/>
          <w:b w:val="false"/>
          <w:i w:val="false"/>
          <w:color w:val="000000"/>
          <w:sz w:val="28"/>
        </w:rPr>
        <w:t>
      3) "Туған күні туралы мәліметтер" деген 1-бөлімге қызметкердің жеке куәлігіне қатаң сәйкестікте жазба енгізіледі және мәтіндік аймақта ауызша-цифрлық тәсілмен толық жазылады;</w:t>
      </w:r>
    </w:p>
    <w:bookmarkEnd w:id="71"/>
    <w:bookmarkStart w:name="z80" w:id="72"/>
    <w:p>
      <w:pPr>
        <w:spacing w:after="0"/>
        <w:ind w:left="0"/>
        <w:jc w:val="both"/>
      </w:pPr>
      <w:r>
        <w:rPr>
          <w:rFonts w:ascii="Times New Roman"/>
          <w:b w:val="false"/>
          <w:i w:val="false"/>
          <w:color w:val="000000"/>
          <w:sz w:val="28"/>
        </w:rPr>
        <w:t>
      4) "Туған жері" деген 2-бөлімге өмірбаянымен салыстырып тексерілген жеке куәлік негізінде жазба енгізіледі;</w:t>
      </w:r>
    </w:p>
    <w:bookmarkEnd w:id="72"/>
    <w:bookmarkStart w:name="z81" w:id="73"/>
    <w:p>
      <w:pPr>
        <w:spacing w:after="0"/>
        <w:ind w:left="0"/>
        <w:jc w:val="both"/>
      </w:pPr>
      <w:r>
        <w:rPr>
          <w:rFonts w:ascii="Times New Roman"/>
          <w:b w:val="false"/>
          <w:i w:val="false"/>
          <w:color w:val="000000"/>
          <w:sz w:val="28"/>
        </w:rPr>
        <w:t>
      5) "Ұлты" деген 3-бөлімге қызметкердің жеке басын куәландыратын құжатқа қатаң сәйкестікте оның ұлттық тиесілігі туралы жазба енгізіледі;</w:t>
      </w:r>
    </w:p>
    <w:bookmarkEnd w:id="73"/>
    <w:bookmarkStart w:name="z82" w:id="74"/>
    <w:p>
      <w:pPr>
        <w:spacing w:after="0"/>
        <w:ind w:left="0"/>
        <w:jc w:val="both"/>
      </w:pPr>
      <w:r>
        <w:rPr>
          <w:rFonts w:ascii="Times New Roman"/>
          <w:b w:val="false"/>
          <w:i w:val="false"/>
          <w:color w:val="000000"/>
          <w:sz w:val="28"/>
        </w:rPr>
        <w:t>
      6) "Білім беру" деген 4-бөлім білім туралы құжаттардың негізінде толтырылады, білім беру ұйымының атауы, дипломның сериясы мен нөмірі, бітірген жылы, диплом бойынша біліктілігі немесе мамандығы енгізіледі, деректер оқуды аяқтаудың ерте күнінен кейінгі күнге дейін хронологиялық тәртіппен дәйекті түрде көрсетіледі;</w:t>
      </w:r>
    </w:p>
    <w:bookmarkEnd w:id="74"/>
    <w:bookmarkStart w:name="z83" w:id="75"/>
    <w:p>
      <w:pPr>
        <w:spacing w:after="0"/>
        <w:ind w:left="0"/>
        <w:jc w:val="both"/>
      </w:pPr>
      <w:r>
        <w:rPr>
          <w:rFonts w:ascii="Times New Roman"/>
          <w:b w:val="false"/>
          <w:i w:val="false"/>
          <w:color w:val="000000"/>
          <w:sz w:val="28"/>
        </w:rPr>
        <w:t>
      7) "Тілдерді білу" деген 5-бөлімге жазба Qazaq resmi test/Qaztest сертификаттары, жеке істі қалыптастыру немесе жаңарту сәтінде (бар болса)жарамды шет тілін меңгеру деңгейі туралы халықаралық сертификаттар негізінде енгізіледі;</w:t>
      </w:r>
    </w:p>
    <w:bookmarkEnd w:id="75"/>
    <w:bookmarkStart w:name="z84" w:id="76"/>
    <w:p>
      <w:pPr>
        <w:spacing w:after="0"/>
        <w:ind w:left="0"/>
        <w:jc w:val="both"/>
      </w:pPr>
      <w:r>
        <w:rPr>
          <w:rFonts w:ascii="Times New Roman"/>
          <w:b w:val="false"/>
          <w:i w:val="false"/>
          <w:color w:val="000000"/>
          <w:sz w:val="28"/>
        </w:rPr>
        <w:t>
      8) "Ғылыми дәрежесі мен атағы туралы мәліметтер" деген 6-бөлімде жазбалар жоғары және жоғары оқу орнынан кейінгі білім беру саласында басшылықты жүзеге асыратын уәкілетті орган берген құжаттар негізінде енгізіледі. Бұл бөлімде ғылыми дәреже және (немесе) ғылыми атақ, ғылыми дәреже берілген немесе ғылыми атақ берілген күн, құжатты кім бергені, құжаттың нөмірі (сериясы) көрсетіледі. Сонымен қатар мамандықтың шифры және ғылыми зерттеу саласы көрсетіледі;</w:t>
      </w:r>
    </w:p>
    <w:bookmarkEnd w:id="76"/>
    <w:bookmarkStart w:name="z85" w:id="77"/>
    <w:p>
      <w:pPr>
        <w:spacing w:after="0"/>
        <w:ind w:left="0"/>
        <w:jc w:val="both"/>
      </w:pPr>
      <w:r>
        <w:rPr>
          <w:rFonts w:ascii="Times New Roman"/>
          <w:b w:val="false"/>
          <w:i w:val="false"/>
          <w:color w:val="000000"/>
          <w:sz w:val="28"/>
        </w:rPr>
        <w:t>
      9) "Ғылыми еңбектер мен өнертабыстардың болуы туралы мәліметтер" деген 7-бөлімде тәуелсіз орган немесе сарапшы растаған ғылыми еңбектер мен өнертабыстардың тексерілген мәліметтері көрсетіледі;</w:t>
      </w:r>
    </w:p>
    <w:bookmarkEnd w:id="77"/>
    <w:bookmarkStart w:name="z86" w:id="78"/>
    <w:p>
      <w:pPr>
        <w:spacing w:after="0"/>
        <w:ind w:left="0"/>
        <w:jc w:val="both"/>
      </w:pPr>
      <w:r>
        <w:rPr>
          <w:rFonts w:ascii="Times New Roman"/>
          <w:b w:val="false"/>
          <w:i w:val="false"/>
          <w:color w:val="000000"/>
          <w:sz w:val="28"/>
        </w:rPr>
        <w:t>
      10) "Дербес еңбек қызметі" деген 8-бөлімге еңбек қызметін растайтын құжаттар негізінде Қазақстан Республикасының Қарулы Күштерінде, басқа да әскерлері мен әскери құралымдарында, арнаулы мемлекеттік және құқық қорғау органдарында, Тәуелсіз Мемлекеттер Достастығына қатысушы мемлекеттердің ұқсас құрылымдары мен құқық қорғау органдарындағы қызметті қоспағанда, еңбек қызметі басталғаннан бастап орындалатын жұмыс туралы деректер, қызметкер бұрын еңбек қызметін жүзеге асырған ұйымның БСН, ЖК ЖСН енгізіледі. Бұл бөлімде азаматтық оқу орындарында күндізгі оқу, Қазақстан Республикасының Қарулы Күштерінде, басқа да әскерлері мен әскери құралымдарында, арнаулы мемлекеттік және құқық қорғау органдарында, Тәуелсіз Мемлекеттер Достастығына қатысушы мемлекеттердің ұқсас құрылымдары мен құқық қорғау органдарында жұмысшы және қызметші ретінде жұмыс істеу туралы мәліметтер көрсетіледі.</w:t>
      </w:r>
    </w:p>
    <w:bookmarkEnd w:id="78"/>
    <w:bookmarkStart w:name="z87" w:id="79"/>
    <w:p>
      <w:pPr>
        <w:spacing w:after="0"/>
        <w:ind w:left="0"/>
        <w:jc w:val="both"/>
      </w:pPr>
      <w:r>
        <w:rPr>
          <w:rFonts w:ascii="Times New Roman"/>
          <w:b w:val="false"/>
          <w:i w:val="false"/>
          <w:color w:val="000000"/>
          <w:sz w:val="28"/>
        </w:rPr>
        <w:t>
      Бөлімнің соңында тіркелген мәліметтер қызметтік тізімді ресімдейтін адамның қолымен куәландырылады, оның лауазымы, тегі мен аты-жөні көрсетіледі, сондай-ақ еңбек қызметін растайтын құжаттың деректемелері көрсетіледі және оның негізінде жазбалар жүргізіледі. Қол кадр қызметінің мөрімен куәландырылады;</w:t>
      </w:r>
    </w:p>
    <w:bookmarkEnd w:id="79"/>
    <w:bookmarkStart w:name="z88" w:id="80"/>
    <w:p>
      <w:pPr>
        <w:spacing w:after="0"/>
        <w:ind w:left="0"/>
        <w:jc w:val="both"/>
      </w:pPr>
      <w:r>
        <w:rPr>
          <w:rFonts w:ascii="Times New Roman"/>
          <w:b w:val="false"/>
          <w:i w:val="false"/>
          <w:color w:val="000000"/>
          <w:sz w:val="28"/>
        </w:rPr>
        <w:t>
      11) "Қызмет өткеру" деген 9-бөлімде жазбалар хронологиялық тәртіппен жүргізіледі. Қарулы Күштерде мерзімді әскери қызметтен өткеру туралы мәліметтер әскери билет негізінде, бастапқы кәсіптік оқудан өткені туралы – сертификат (куәлік) негізінде, құқық қорғау органдарының білім беру ұйымдарының күндізгі бөлімдерінде оқығаны туралы жазылады – оқуға қабылдау туралы және оқу орындарын бітіргені туралы, Қазақстан Республикасының Қарулы Күштерінде, басқа да әскерлері мен әскери құралымдарында, арнаулы мемлекеттік және құқық қорғау органдарында, Тәуелсіз Мемлекеттер Достастығына қатысушы мемлекеттердің ұқсас құрылымдары мен құқық қорғау органдарында қызмет өткергені туралы бұйрықтар негізінде-жеке құрам бойынша бұйрықтар негізінде жасалады.</w:t>
      </w:r>
    </w:p>
    <w:bookmarkEnd w:id="80"/>
    <w:bookmarkStart w:name="z89" w:id="81"/>
    <w:p>
      <w:pPr>
        <w:spacing w:after="0"/>
        <w:ind w:left="0"/>
        <w:jc w:val="both"/>
      </w:pPr>
      <w:r>
        <w:rPr>
          <w:rFonts w:ascii="Times New Roman"/>
          <w:b w:val="false"/>
          <w:i w:val="false"/>
          <w:color w:val="000000"/>
          <w:sz w:val="28"/>
        </w:rPr>
        <w:t>
      Осы бөлімге мынадай мәліметтер де енгізіледі:</w:t>
      </w:r>
    </w:p>
    <w:bookmarkEnd w:id="81"/>
    <w:bookmarkStart w:name="z90" w:id="82"/>
    <w:p>
      <w:pPr>
        <w:spacing w:after="0"/>
        <w:ind w:left="0"/>
        <w:jc w:val="both"/>
      </w:pPr>
      <w:r>
        <w:rPr>
          <w:rFonts w:ascii="Times New Roman"/>
          <w:b w:val="false"/>
          <w:i w:val="false"/>
          <w:color w:val="000000"/>
          <w:sz w:val="28"/>
        </w:rPr>
        <w:t>
      1) тиісті мекемелердің жеке құрам бойынша бұйрықтар негізінде ІІО қатардағы және басшы құрамының лауазымдары бойынша тағылымдамадан өтушілер ретіндегі еңбек қызметі туралы;</w:t>
      </w:r>
    </w:p>
    <w:bookmarkEnd w:id="82"/>
    <w:bookmarkStart w:name="z91" w:id="83"/>
    <w:p>
      <w:pPr>
        <w:spacing w:after="0"/>
        <w:ind w:left="0"/>
        <w:jc w:val="both"/>
      </w:pPr>
      <w:r>
        <w:rPr>
          <w:rFonts w:ascii="Times New Roman"/>
          <w:b w:val="false"/>
          <w:i w:val="false"/>
          <w:color w:val="000000"/>
          <w:sz w:val="28"/>
        </w:rPr>
        <w:t>
      2) мемлекеттік органдарға және халықаралық ұйымдарға іссапарға жіберілуіне байланысты ІІМ кадрларына қабылдау туралы; мемлекеттік қызметшілерді даярлау жөніндегі мемлекеттік тапсырыс шеңберінде оқу демалысын бере отырып оқыту туралы; жалақысы сақталмайтын демалыста не осы Заңның 77-бабында көзделген демалыста болу туралы; құқық қорғау органдарының білім беру ұйымдарында бастапқы кәсіптік даярлығы аяқталғаннан кейін;</w:t>
      </w:r>
    </w:p>
    <w:bookmarkEnd w:id="83"/>
    <w:bookmarkStart w:name="z92" w:id="84"/>
    <w:p>
      <w:pPr>
        <w:spacing w:after="0"/>
        <w:ind w:left="0"/>
        <w:jc w:val="both"/>
      </w:pPr>
      <w:r>
        <w:rPr>
          <w:rFonts w:ascii="Times New Roman"/>
          <w:b w:val="false"/>
          <w:i w:val="false"/>
          <w:color w:val="000000"/>
          <w:sz w:val="28"/>
        </w:rPr>
        <w:t>
      3) шетелдік оқу орындары немесе білім алушылардың өздері ұсынған оқуға қабылдау және оқуды аяқтау туралы бұйрықтар негізінде шет мемлекеттердің оқу орындарында ішкі істер органдарының бюджет есебінен оқыту туралы;</w:t>
      </w:r>
    </w:p>
    <w:bookmarkEnd w:id="84"/>
    <w:bookmarkStart w:name="z93" w:id="85"/>
    <w:p>
      <w:pPr>
        <w:spacing w:after="0"/>
        <w:ind w:left="0"/>
        <w:jc w:val="both"/>
      </w:pPr>
      <w:r>
        <w:rPr>
          <w:rFonts w:ascii="Times New Roman"/>
          <w:b w:val="false"/>
          <w:i w:val="false"/>
          <w:color w:val="000000"/>
          <w:sz w:val="28"/>
        </w:rPr>
        <w:t>
      4) лауазымнан босатылған және органның өкіміне қабылданған жағдайларда: "тәртіптік ретте", жеке өтініші бойынша, ұйымдық-штаттық өзгерістерге байланысты, оқу мерзімінің аяқталуы, іссапарға жіберу, әскери-дәрігерлік комиссияның қорытындысы, негізгі қызметкердің қызметіне шығу себебі көрсетіледі.</w:t>
      </w:r>
    </w:p>
    <w:bookmarkEnd w:id="85"/>
    <w:bookmarkStart w:name="z94" w:id="86"/>
    <w:p>
      <w:pPr>
        <w:spacing w:after="0"/>
        <w:ind w:left="0"/>
        <w:jc w:val="both"/>
      </w:pPr>
      <w:r>
        <w:rPr>
          <w:rFonts w:ascii="Times New Roman"/>
          <w:b w:val="false"/>
          <w:i w:val="false"/>
          <w:color w:val="000000"/>
          <w:sz w:val="28"/>
        </w:rPr>
        <w:t>
      Сонымен қатар осы бөлімде тиісті бұйрықтар негізінде белгіленген үлгідегі мөртабандар қойылады:</w:t>
      </w:r>
    </w:p>
    <w:bookmarkEnd w:id="86"/>
    <w:bookmarkStart w:name="z95" w:id="87"/>
    <w:p>
      <w:pPr>
        <w:spacing w:after="0"/>
        <w:ind w:left="0"/>
        <w:jc w:val="both"/>
      </w:pPr>
      <w:r>
        <w:rPr>
          <w:rFonts w:ascii="Times New Roman"/>
          <w:b w:val="false"/>
          <w:i w:val="false"/>
          <w:color w:val="000000"/>
          <w:sz w:val="28"/>
        </w:rPr>
        <w:t>
      1) сыныптық біліктіліктерді беру (растау, төмендету, айыру) туралы;</w:t>
      </w:r>
    </w:p>
    <w:bookmarkEnd w:id="87"/>
    <w:bookmarkStart w:name="z96" w:id="88"/>
    <w:p>
      <w:pPr>
        <w:spacing w:after="0"/>
        <w:ind w:left="0"/>
        <w:jc w:val="both"/>
      </w:pPr>
      <w:r>
        <w:rPr>
          <w:rFonts w:ascii="Times New Roman"/>
          <w:b w:val="false"/>
          <w:i w:val="false"/>
          <w:color w:val="000000"/>
          <w:sz w:val="28"/>
        </w:rPr>
        <w:t>
      2) лауазымдық жалақының мөлшерін айқындау үшін қызмет өтілін белгілеу туралы.</w:t>
      </w:r>
    </w:p>
    <w:bookmarkEnd w:id="88"/>
    <w:bookmarkStart w:name="z97" w:id="89"/>
    <w:p>
      <w:pPr>
        <w:spacing w:after="0"/>
        <w:ind w:left="0"/>
        <w:jc w:val="both"/>
      </w:pPr>
      <w:r>
        <w:rPr>
          <w:rFonts w:ascii="Times New Roman"/>
          <w:b w:val="false"/>
          <w:i w:val="false"/>
          <w:color w:val="000000"/>
          <w:sz w:val="28"/>
        </w:rPr>
        <w:t>
      Бұйрықтың нөмірі, күні және оны шығарған мекеменің атауы осы бұйрықпен расталған әрбір қызмет кезеңіне қарсы жазылады. Басшы құрамдағы адамдардың жоғары лауазымнан төмен лауазымға ауысуын жазу кезінде орын ауыстырудың себебі көрсетіледі, мысалы: "тәртіптік жаза тәртібімен төмендетіліп тағайындалды" немесе "штаттардың қысқаруына байланысты төмендетіле отырып тағайындалды" немесе "жеке өтініші бойынша төмендетіле отырып тағайындалды". Лауазымын төмендету себептері туралы жазба тек жеке құрам бойынша бұйрық негізінде жүргізіледі.</w:t>
      </w:r>
    </w:p>
    <w:bookmarkEnd w:id="89"/>
    <w:bookmarkStart w:name="z98" w:id="90"/>
    <w:p>
      <w:pPr>
        <w:spacing w:after="0"/>
        <w:ind w:left="0"/>
        <w:jc w:val="both"/>
      </w:pPr>
      <w:r>
        <w:rPr>
          <w:rFonts w:ascii="Times New Roman"/>
          <w:b w:val="false"/>
          <w:i w:val="false"/>
          <w:color w:val="000000"/>
          <w:sz w:val="28"/>
        </w:rPr>
        <w:t>
      Қызметкер іссапарға жіберілген, қызметтен босатылған немесе жеке құрам тізімінен шығарылған жағдайларда 9-бөлімде жүргізілген жазбалар кадр аппараты басшысының немесе оны алмастыратын адамның қолымен куәландырылады және кадр қызметінің немесе ішкі істер органының мөрімен бекітіледі.</w:t>
      </w:r>
    </w:p>
    <w:bookmarkEnd w:id="90"/>
    <w:bookmarkStart w:name="z99" w:id="91"/>
    <w:p>
      <w:pPr>
        <w:spacing w:after="0"/>
        <w:ind w:left="0"/>
        <w:jc w:val="both"/>
      </w:pPr>
      <w:r>
        <w:rPr>
          <w:rFonts w:ascii="Times New Roman"/>
          <w:b w:val="false"/>
          <w:i w:val="false"/>
          <w:color w:val="000000"/>
          <w:sz w:val="28"/>
        </w:rPr>
        <w:t>
      12) "Жеңілдікті шарттармен еңбек сіңірген жылдарына есептелуге жататын қызмет кезеңдері" деген 10-бөлімде жеңілдік шарттарымен зейнетақы тағайындау кезінде еңбек сіңірген жылдарына есептелуге жататын қызмет кезеңдері жазылады.</w:t>
      </w:r>
    </w:p>
    <w:bookmarkEnd w:id="91"/>
    <w:bookmarkStart w:name="z100" w:id="92"/>
    <w:p>
      <w:pPr>
        <w:spacing w:after="0"/>
        <w:ind w:left="0"/>
        <w:jc w:val="both"/>
      </w:pPr>
      <w:r>
        <w:rPr>
          <w:rFonts w:ascii="Times New Roman"/>
          <w:b w:val="false"/>
          <w:i w:val="false"/>
          <w:color w:val="000000"/>
          <w:sz w:val="28"/>
        </w:rPr>
        <w:t>
      Қызметтік тізімнің осы бөлімінде мынадай мазмұндағы жазба жүргізіледі:</w:t>
      </w:r>
    </w:p>
    <w:bookmarkEnd w:id="92"/>
    <w:bookmarkStart w:name="z101" w:id="93"/>
    <w:p>
      <w:pPr>
        <w:spacing w:after="0"/>
        <w:ind w:left="0"/>
        <w:jc w:val="both"/>
      </w:pPr>
      <w:r>
        <w:rPr>
          <w:rFonts w:ascii="Times New Roman"/>
          <w:b w:val="false"/>
          <w:i w:val="false"/>
          <w:color w:val="000000"/>
          <w:sz w:val="28"/>
        </w:rPr>
        <w:t>
      "Зейнетақы тағайындау үшін еңбек сіңірген жылдарындағы қызмет кезеңі</w:t>
      </w:r>
    </w:p>
    <w:bookmarkEnd w:id="93"/>
    <w:bookmarkStart w:name="z102" w:id="94"/>
    <w:p>
      <w:pPr>
        <w:spacing w:after="0"/>
        <w:ind w:left="0"/>
        <w:jc w:val="both"/>
      </w:pPr>
      <w:r>
        <w:rPr>
          <w:rFonts w:ascii="Times New Roman"/>
          <w:b w:val="false"/>
          <w:i w:val="false"/>
          <w:color w:val="000000"/>
          <w:sz w:val="28"/>
        </w:rPr>
        <w:t>
      _ _ бастап___ бойынша _____ жеңілдікті жағдайларда есептелсін:</w:t>
      </w:r>
    </w:p>
    <w:bookmarkEnd w:id="94"/>
    <w:bookmarkStart w:name="z103" w:id="95"/>
    <w:p>
      <w:pPr>
        <w:spacing w:after="0"/>
        <w:ind w:left="0"/>
        <w:jc w:val="both"/>
      </w:pPr>
      <w:r>
        <w:rPr>
          <w:rFonts w:ascii="Times New Roman"/>
          <w:b w:val="false"/>
          <w:i w:val="false"/>
          <w:color w:val="000000"/>
          <w:sz w:val="28"/>
        </w:rPr>
        <w:t>
      _ _ _ _ _ ай үшін бір ай.</w:t>
      </w:r>
    </w:p>
    <w:bookmarkEnd w:id="95"/>
    <w:bookmarkStart w:name="z104" w:id="96"/>
    <w:p>
      <w:pPr>
        <w:spacing w:after="0"/>
        <w:ind w:left="0"/>
        <w:jc w:val="both"/>
      </w:pPr>
      <w:r>
        <w:rPr>
          <w:rFonts w:ascii="Times New Roman"/>
          <w:b w:val="false"/>
          <w:i w:val="false"/>
          <w:color w:val="000000"/>
          <w:sz w:val="28"/>
        </w:rPr>
        <w:t>
      Негіз: _______________________________________</w:t>
      </w:r>
    </w:p>
    <w:bookmarkEnd w:id="96"/>
    <w:bookmarkStart w:name="z105" w:id="97"/>
    <w:p>
      <w:pPr>
        <w:spacing w:after="0"/>
        <w:ind w:left="0"/>
        <w:jc w:val="both"/>
      </w:pPr>
      <w:r>
        <w:rPr>
          <w:rFonts w:ascii="Times New Roman"/>
          <w:b w:val="false"/>
          <w:i w:val="false"/>
          <w:color w:val="000000"/>
          <w:sz w:val="28"/>
        </w:rPr>
        <w:t>
      (еңбек сіңірген жылдарын жеңілдікпен есептеуге арналған бұйрықтар, құжаттар)".</w:t>
      </w:r>
    </w:p>
    <w:bookmarkEnd w:id="97"/>
    <w:bookmarkStart w:name="z106" w:id="98"/>
    <w:p>
      <w:pPr>
        <w:spacing w:after="0"/>
        <w:ind w:left="0"/>
        <w:jc w:val="both"/>
      </w:pPr>
      <w:r>
        <w:rPr>
          <w:rFonts w:ascii="Times New Roman"/>
          <w:b w:val="false"/>
          <w:i w:val="false"/>
          <w:color w:val="000000"/>
          <w:sz w:val="28"/>
        </w:rPr>
        <w:t>
      Соғыстарға және жауынгерлік іс-қимылдарға қатысу туралы мәліметтер құрамында қызметкер жауынгерлік іс-қимылдарға қатысқан әскери бөлімдер, құрамалар, мекемелер көрсетіле отырып, ретімен, хронологиялық тәртіппен жазылады. Жазбалар құжаттың нөмірі мен күнін, оларды берген органның атауын көрсете отырып, еңбек сіңірген жылдарын жеңілдікпен есептеу үшін бұйрықтар мен құжаттар негізінде жүргізіледі.</w:t>
      </w:r>
    </w:p>
    <w:bookmarkEnd w:id="98"/>
    <w:bookmarkStart w:name="z107" w:id="99"/>
    <w:p>
      <w:pPr>
        <w:spacing w:after="0"/>
        <w:ind w:left="0"/>
        <w:jc w:val="both"/>
      </w:pPr>
      <w:r>
        <w:rPr>
          <w:rFonts w:ascii="Times New Roman"/>
          <w:b w:val="false"/>
          <w:i w:val="false"/>
          <w:color w:val="000000"/>
          <w:sz w:val="28"/>
        </w:rPr>
        <w:t xml:space="preserve">
      Шалғайдағы және биік таулы жерлерде қызметкердің қызметі туралы жазбалар "Әскери қызметшілердің, арнаулы мемлекеттік және құқық қорғау органдары, мемлекеттік фельдъегерлік қызмет қызметкерлерінің, сондай-ақ әскери немесе арнаулы атақтарға, сыныптық шендерге ие болу және нысанды киім киіп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жылдарын есептеу қағидаларын бекіту және Қазақстан Республикасы Үкіметінің кейбір шешімдерінің күші жойылды деп тану туралы" Қазақстан Республикасы Үкіметінің 2023 жылғы 29 тамыздағы № 733 </w:t>
      </w:r>
      <w:r>
        <w:rPr>
          <w:rFonts w:ascii="Times New Roman"/>
          <w:b w:val="false"/>
          <w:i w:val="false"/>
          <w:color w:val="000000"/>
          <w:sz w:val="28"/>
        </w:rPr>
        <w:t>қаулысына</w:t>
      </w:r>
      <w:r>
        <w:rPr>
          <w:rFonts w:ascii="Times New Roman"/>
          <w:b w:val="false"/>
          <w:i w:val="false"/>
          <w:color w:val="000000"/>
          <w:sz w:val="28"/>
        </w:rPr>
        <w:t xml:space="preserve"> сілтеме жасай отырып жүргізіледі.</w:t>
      </w:r>
    </w:p>
    <w:bookmarkEnd w:id="99"/>
    <w:bookmarkStart w:name="z108" w:id="100"/>
    <w:p>
      <w:pPr>
        <w:spacing w:after="0"/>
        <w:ind w:left="0"/>
        <w:jc w:val="both"/>
      </w:pPr>
      <w:r>
        <w:rPr>
          <w:rFonts w:ascii="Times New Roman"/>
          <w:b w:val="false"/>
          <w:i w:val="false"/>
          <w:color w:val="000000"/>
          <w:sz w:val="28"/>
        </w:rPr>
        <w:t>
      10-бөлімде жүргізілген жазбаларды кадр қызметінің қызметкері және кадр қызметінің мөрі куәландырады;</w:t>
      </w:r>
    </w:p>
    <w:bookmarkEnd w:id="100"/>
    <w:bookmarkStart w:name="z109" w:id="101"/>
    <w:p>
      <w:pPr>
        <w:spacing w:after="0"/>
        <w:ind w:left="0"/>
        <w:jc w:val="both"/>
      </w:pPr>
      <w:r>
        <w:rPr>
          <w:rFonts w:ascii="Times New Roman"/>
          <w:b w:val="false"/>
          <w:i w:val="false"/>
          <w:color w:val="000000"/>
          <w:sz w:val="28"/>
        </w:rPr>
        <w:t>
      13) "Наградалар мен көтермелеулер" деген 11-бөлімде қызметкердің қызмет өткеру кезеңінде алған Қазақстан Республикасының және шет мемлекеттердің мемлекеттік наградалары, сондай-ақ көтермелеулер туралы мәліметтер енгізіледі. Қазақстан Республикасы Президентінің марапаттау туралы жарлықтары, көтермелеу туралы бұйрықтары жазбалар үшін негіз болып табылады. Бұл бөлімде ішкі істер органдарының медальдарын беру туралы белгіленген үлгідегі мөртабандар қойылуы мүмкін;</w:t>
      </w:r>
    </w:p>
    <w:bookmarkEnd w:id="101"/>
    <w:bookmarkStart w:name="z110" w:id="102"/>
    <w:p>
      <w:pPr>
        <w:spacing w:after="0"/>
        <w:ind w:left="0"/>
        <w:jc w:val="both"/>
      </w:pPr>
      <w:r>
        <w:rPr>
          <w:rFonts w:ascii="Times New Roman"/>
          <w:b w:val="false"/>
          <w:i w:val="false"/>
          <w:color w:val="000000"/>
          <w:sz w:val="28"/>
        </w:rPr>
        <w:t>
      14) "Растайтын құжаттар негізінде даярлау, біліктілігін арттыру және қайта даярлау" деген 12-бөлімде (сертификаттар, дипломдар және т.б.) ведомстволық білім беру ұйымдарында қызметкерлердің біліктілігін арттыру және қайта даярлау, сондай-ақ басқа министрліктердің, ведомстволардың, оның ішінде шет елдердің білім беру ұйымдарында қызметкерлерді даярлау, біліктілігін арттыру және қайта даярлау туралы жазбалар енгізіледі. Даярлау, біліктілікті арттыру және қайта даярлау, бейіні мен оқуы, алған мамандығы мен біліктілігі, растайтын құжаттың деректемелері қашан және қай жерде жүзеге асырылғаны көрсетіледі.</w:t>
      </w:r>
    </w:p>
    <w:bookmarkEnd w:id="102"/>
    <w:bookmarkStart w:name="z111" w:id="103"/>
    <w:p>
      <w:pPr>
        <w:spacing w:after="0"/>
        <w:ind w:left="0"/>
        <w:jc w:val="both"/>
      </w:pPr>
      <w:r>
        <w:rPr>
          <w:rFonts w:ascii="Times New Roman"/>
          <w:b w:val="false"/>
          <w:i w:val="false"/>
          <w:color w:val="000000"/>
          <w:sz w:val="28"/>
        </w:rPr>
        <w:t>
      15) "Тәртіптік жазалар" деген 13-бөлімде қызметкерлердің қызмет өткеру кезеңінде оларға салынатын тәртіптік жазалар жазылады. Қызметкерді тәртіптік жауапкершілікке тарту туралы бұйрықтар жазбаларды енгізу үшін негіз болып табылады, бұл ретте бөлімнің бағандарында қандай жаза қолданылғаны және не үшін, бұйрыққа дәл сәйкес келетіні толық көрсетіледі;</w:t>
      </w:r>
    </w:p>
    <w:bookmarkEnd w:id="103"/>
    <w:bookmarkStart w:name="z112" w:id="104"/>
    <w:p>
      <w:pPr>
        <w:spacing w:after="0"/>
        <w:ind w:left="0"/>
        <w:jc w:val="both"/>
      </w:pPr>
      <w:r>
        <w:rPr>
          <w:rFonts w:ascii="Times New Roman"/>
          <w:b w:val="false"/>
          <w:i w:val="false"/>
          <w:color w:val="000000"/>
          <w:sz w:val="28"/>
        </w:rPr>
        <w:t>
      16) "Қызметтік борышын атқару кезінде алынған жарақаттар мен контузиялар туралы мәліметтер" деген 14-бөлімде қызметкердің қызметтік міндеттерін немесе қызметтік борышын атқару кезінде алған жарақаттары, контузиялары, жарақаттары, мертігулері, аурулары туралы жазбалар жазылады. Медициналық мекемелер берген құжаттар, растайтын құжаттардың нөмірі мен күніне сілтеме жасалған Мұрағаттық анықтамалар жазбалар үшін негіз болып табылады, бұл ретте жаралардың, контузиялардың, жарақаттардың, мертігулердің, аурулардың сипаты, олардың қашан және қай жерде алынғаны көрсетіледі;</w:t>
      </w:r>
    </w:p>
    <w:bookmarkEnd w:id="104"/>
    <w:bookmarkStart w:name="z113" w:id="105"/>
    <w:p>
      <w:pPr>
        <w:spacing w:after="0"/>
        <w:ind w:left="0"/>
        <w:jc w:val="both"/>
      </w:pPr>
      <w:r>
        <w:rPr>
          <w:rFonts w:ascii="Times New Roman"/>
          <w:b w:val="false"/>
          <w:i w:val="false"/>
          <w:color w:val="000000"/>
          <w:sz w:val="28"/>
        </w:rPr>
        <w:t>
      17) "Қызметкердің ата-анасы туралы мәліметтер" деген 15-бөлімде әкесі мен анасының тегі, аты, әкесінің аты (бар болса), олардың тұрғылықты жері көрсетіледі. Қызметкердің жеке парағында және өмірбаянында көрсетілген тексерілген деректер жазбаның негізі болып табылады;</w:t>
      </w:r>
    </w:p>
    <w:bookmarkEnd w:id="105"/>
    <w:bookmarkStart w:name="z114" w:id="106"/>
    <w:p>
      <w:pPr>
        <w:spacing w:after="0"/>
        <w:ind w:left="0"/>
        <w:jc w:val="both"/>
      </w:pPr>
      <w:r>
        <w:rPr>
          <w:rFonts w:ascii="Times New Roman"/>
          <w:b w:val="false"/>
          <w:i w:val="false"/>
          <w:color w:val="000000"/>
          <w:sz w:val="28"/>
        </w:rPr>
        <w:t>
      18) "Отбасы жағдайы туралы мәліметтер" деген 16-бөлімде бөлім атауының оң жағында мынадай ықтимал мәндер жазылады: "үйленген (тұрмыс құрған)"; "бойдақ (құрмаған)"; "ажырасқан (ажырасқан)", "тұл ер адам (жесір әйел)". Осы бөлімнің кестесінде қызметкердің (оның ішінде асырап алынған) жұбайының (зайыбының) және балаларының (оның ішінде асырап алынған) тегі (оның ішінде тұрмысқа шықпай тұрған кездегі), аты, әкесінің аты (ол болған кезде) жазылады. Қызметкердің отбасылық жағдайы туралы мәліметтерді жазу тек азаматтық хал актілерін мемлекеттік тіркеуді жүзеге асыратын органдар беретін құжаттар негізінде жүргізіледі.</w:t>
      </w:r>
    </w:p>
    <w:bookmarkEnd w:id="106"/>
    <w:bookmarkStart w:name="z115" w:id="107"/>
    <w:p>
      <w:pPr>
        <w:spacing w:after="0"/>
        <w:ind w:left="0"/>
        <w:jc w:val="both"/>
      </w:pPr>
      <w:r>
        <w:rPr>
          <w:rFonts w:ascii="Times New Roman"/>
          <w:b w:val="false"/>
          <w:i w:val="false"/>
          <w:color w:val="000000"/>
          <w:sz w:val="28"/>
        </w:rPr>
        <w:t>
      "Ескертпе" бағанында қосымша мәліметтер (некені бұзу, қайтыс болу туралы) көрсетіледі.</w:t>
      </w:r>
    </w:p>
    <w:bookmarkEnd w:id="107"/>
    <w:bookmarkStart w:name="z116" w:id="108"/>
    <w:p>
      <w:pPr>
        <w:spacing w:after="0"/>
        <w:ind w:left="0"/>
        <w:jc w:val="both"/>
      </w:pPr>
      <w:r>
        <w:rPr>
          <w:rFonts w:ascii="Times New Roman"/>
          <w:b w:val="false"/>
          <w:i w:val="false"/>
          <w:color w:val="000000"/>
          <w:sz w:val="28"/>
        </w:rPr>
        <w:t>
      19) "Қызметкердің тұрғылықты жерінің мекенжайы" деген 17-бөлім қызметкер толтырған жеке парағында, өмірбаянында (тіркеу және нақты тұру мекенжайы) көрсетілген деректер негізінде толтырылады. Бұл бөлімде қызметкермен байланысуға болатын үй және ұялы телефон нөмірлері көрсетіледі. Үй және ұялы телефон нөмірлерінің жазбалары қарапайым қарындашпен жасалады;</w:t>
      </w:r>
    </w:p>
    <w:bookmarkEnd w:id="108"/>
    <w:bookmarkStart w:name="z117" w:id="109"/>
    <w:p>
      <w:pPr>
        <w:spacing w:after="0"/>
        <w:ind w:left="0"/>
        <w:jc w:val="both"/>
      </w:pPr>
      <w:r>
        <w:rPr>
          <w:rFonts w:ascii="Times New Roman"/>
          <w:b w:val="false"/>
          <w:i w:val="false"/>
          <w:color w:val="000000"/>
          <w:sz w:val="28"/>
        </w:rPr>
        <w:t>
      Қызметтік тізімнің соңында қызметтік тізімді жасаған кадр қызметі қызметкерінің лауазымы, тегі және аты-жөні көрсетіледі, оның қолы, күні және кадр қызметі бөлімшесінің мөрі қойылады.</w:t>
      </w:r>
    </w:p>
    <w:bookmarkEnd w:id="109"/>
    <w:bookmarkStart w:name="z118" w:id="110"/>
    <w:p>
      <w:pPr>
        <w:spacing w:after="0"/>
        <w:ind w:left="0"/>
        <w:jc w:val="both"/>
      </w:pPr>
      <w:r>
        <w:rPr>
          <w:rFonts w:ascii="Times New Roman"/>
          <w:b w:val="false"/>
          <w:i w:val="false"/>
          <w:color w:val="000000"/>
          <w:sz w:val="28"/>
        </w:rPr>
        <w:t>
      Жасалған қызметтік тізіммен қызметтік тізім жасалған адам танысады және ол туралы жазылған мәліметтердің дұрыстығын растау үшін қызметтік тізімге қол қояды. Осыдан кейін қызметтік тізімді кадр қызметінің басшысы немесе оны алмастыратын адам бекітеді, кадр қызметінің мөрімен куәландырылады.</w:t>
      </w:r>
    </w:p>
    <w:bookmarkEnd w:id="110"/>
    <w:bookmarkStart w:name="z119" w:id="111"/>
    <w:p>
      <w:pPr>
        <w:spacing w:after="0"/>
        <w:ind w:left="0"/>
        <w:jc w:val="both"/>
      </w:pPr>
      <w:r>
        <w:rPr>
          <w:rFonts w:ascii="Times New Roman"/>
          <w:b w:val="false"/>
          <w:i w:val="false"/>
          <w:color w:val="000000"/>
          <w:sz w:val="28"/>
        </w:rPr>
        <w:t>
      Қызметтік тізімнің соңғы парағы мөрмен бекітуге арналған.</w:t>
      </w:r>
    </w:p>
    <w:bookmarkEnd w:id="111"/>
    <w:bookmarkStart w:name="z120" w:id="112"/>
    <w:p>
      <w:pPr>
        <w:spacing w:after="0"/>
        <w:ind w:left="0"/>
        <w:jc w:val="both"/>
      </w:pPr>
      <w:r>
        <w:rPr>
          <w:rFonts w:ascii="Times New Roman"/>
          <w:b w:val="false"/>
          <w:i w:val="false"/>
          <w:color w:val="000000"/>
          <w:sz w:val="28"/>
        </w:rPr>
        <w:t>
      Бұдан әрі, қызмет өткеру кезеңінде қызметкерлер кемінде бес жылда бір рет қол қойғызып, қызметтік тізімдегі жазбалармен міндетті түрде танысады, басқа жағдайларда танысу қызметкердің бастамасы бойынша жүзеге асырылады.</w:t>
      </w:r>
    </w:p>
    <w:bookmarkEnd w:id="112"/>
    <w:bookmarkStart w:name="z121" w:id="113"/>
    <w:p>
      <w:pPr>
        <w:spacing w:after="0"/>
        <w:ind w:left="0"/>
        <w:jc w:val="both"/>
      </w:pPr>
      <w:r>
        <w:rPr>
          <w:rFonts w:ascii="Times New Roman"/>
          <w:b w:val="false"/>
          <w:i w:val="false"/>
          <w:color w:val="000000"/>
          <w:sz w:val="28"/>
        </w:rPr>
        <w:t>
       Қызметтік тізім қызметкердің барлық қызметтік жұмысы барысында жүргізіледі.</w:t>
      </w:r>
    </w:p>
    <w:bookmarkEnd w:id="113"/>
    <w:bookmarkStart w:name="z122" w:id="114"/>
    <w:p>
      <w:pPr>
        <w:spacing w:after="0"/>
        <w:ind w:left="0"/>
        <w:jc w:val="both"/>
      </w:pPr>
      <w:r>
        <w:rPr>
          <w:rFonts w:ascii="Times New Roman"/>
          <w:b w:val="false"/>
          <w:i w:val="false"/>
          <w:color w:val="000000"/>
          <w:sz w:val="28"/>
        </w:rPr>
        <w:t>
      Әлеуметтік-демографиялық (тегі, туған күні және орны, білімі, отбасылық жағдайы), әкімшілік сипаттағы (лауазымы мен қызмет орны, көтермелеу және жазалау) мәліметтердегі, сондай-ақ қызметкердің жеке және іскерлік қасиеттерін сипаттайтын деректердегі кейінгі өзгерістер мен толықтыруларды бұл істер есепте тұран кадр бөлімшелері жеке істің қызметтік тізімінде көрсетеді.</w:t>
      </w:r>
    </w:p>
    <w:bookmarkEnd w:id="114"/>
    <w:bookmarkStart w:name="z123" w:id="115"/>
    <w:p>
      <w:pPr>
        <w:spacing w:after="0"/>
        <w:ind w:left="0"/>
        <w:jc w:val="both"/>
      </w:pPr>
      <w:r>
        <w:rPr>
          <w:rFonts w:ascii="Times New Roman"/>
          <w:b w:val="false"/>
          <w:i w:val="false"/>
          <w:color w:val="000000"/>
          <w:sz w:val="28"/>
        </w:rPr>
        <w:t>
      Қызметтік тізімдерді қайта ресімдеуге кадр қызметінің басшысы немесе оны алмастыратын адам бекіткен кадр қызметінің дәлелді қорытындысы бойынша олар толық жарамсыз болған жағдайларда ғана жол беріледі. Бұл ретте бұрынғы қызметтік тізім жойылмайды, жеке істің төртінші бөлігіне тігіледі.";</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алып тасталсын;</w:t>
      </w:r>
    </w:p>
    <w:bookmarkStart w:name="z125" w:id="11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116"/>
    <w:bookmarkStart w:name="z126" w:id="11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4 қосымшаға</w:t>
      </w:r>
      <w:r>
        <w:rPr>
          <w:rFonts w:ascii="Times New Roman"/>
          <w:b w:val="false"/>
          <w:i w:val="false"/>
          <w:color w:val="000000"/>
          <w:sz w:val="28"/>
        </w:rPr>
        <w:t xml:space="preserve"> сәйкес жаңа редакцияда жазылсын;</w:t>
      </w:r>
    </w:p>
    <w:bookmarkEnd w:id="117"/>
    <w:bookmarkStart w:name="z127" w:id="11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5-1-қосымша</w:t>
      </w:r>
      <w:r>
        <w:rPr>
          <w:rFonts w:ascii="Times New Roman"/>
          <w:b w:val="false"/>
          <w:i w:val="false"/>
          <w:color w:val="000000"/>
          <w:sz w:val="28"/>
        </w:rPr>
        <w:t xml:space="preserve"> алып тасталсын;</w:t>
      </w:r>
    </w:p>
    <w:bookmarkEnd w:id="118"/>
    <w:bookmarkStart w:name="z128" w:id="11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w:t>
      </w:r>
      <w:r>
        <w:rPr>
          <w:rFonts w:ascii="Times New Roman"/>
          <w:b w:val="false"/>
          <w:i w:val="false"/>
          <w:color w:val="000000"/>
          <w:sz w:val="28"/>
        </w:rPr>
        <w:t xml:space="preserve"> алып тасталсын.</w:t>
      </w:r>
    </w:p>
    <w:bookmarkEnd w:id="119"/>
    <w:bookmarkStart w:name="z129" w:id="120"/>
    <w:p>
      <w:pPr>
        <w:spacing w:after="0"/>
        <w:ind w:left="0"/>
        <w:jc w:val="both"/>
      </w:pPr>
      <w:r>
        <w:rPr>
          <w:rFonts w:ascii="Times New Roman"/>
          <w:b w:val="false"/>
          <w:i w:val="false"/>
          <w:color w:val="000000"/>
          <w:sz w:val="28"/>
        </w:rPr>
        <w:t>
      2. Ішкі істер министрлігінің Жеке құраммен жұмыс жөніндегі департаменті заңнамада белгіленген тәртіпте:</w:t>
      </w:r>
    </w:p>
    <w:bookmarkEnd w:id="120"/>
    <w:bookmarkStart w:name="z130" w:id="121"/>
    <w:p>
      <w:pPr>
        <w:spacing w:after="0"/>
        <w:ind w:left="0"/>
        <w:jc w:val="both"/>
      </w:pPr>
      <w:r>
        <w:rPr>
          <w:rFonts w:ascii="Times New Roman"/>
          <w:b w:val="false"/>
          <w:i w:val="false"/>
          <w:color w:val="000000"/>
          <w:sz w:val="28"/>
        </w:rPr>
        <w:t>
      1) осы бұйрықтың мемлекеттік және орыс тілдеріндегі көшірмесін ресми жариялау және Қазақстан Республикасы Нормативтік құқықтық актілерінің эталондық бақылау банкіне енгізу үшін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21"/>
    <w:bookmarkStart w:name="z131" w:id="122"/>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 қамтамасыз етсін.</w:t>
      </w:r>
    </w:p>
    <w:bookmarkEnd w:id="122"/>
    <w:bookmarkStart w:name="z132" w:id="123"/>
    <w:p>
      <w:pPr>
        <w:spacing w:after="0"/>
        <w:ind w:left="0"/>
        <w:jc w:val="both"/>
      </w:pPr>
      <w:r>
        <w:rPr>
          <w:rFonts w:ascii="Times New Roman"/>
          <w:b w:val="false"/>
          <w:i w:val="false"/>
          <w:color w:val="000000"/>
          <w:sz w:val="28"/>
        </w:rPr>
        <w:t>
      3. Осы бұйрықтың орындалуын бақылау Ішкі істер министрлігінің Жеке құраммен жұмыс жұмыс жөніндегі департаментінің бастығына (О.С. Мырзабековқа) жүктелсін.</w:t>
      </w:r>
    </w:p>
    <w:bookmarkEnd w:id="123"/>
    <w:bookmarkStart w:name="z133" w:id="124"/>
    <w:p>
      <w:pPr>
        <w:spacing w:after="0"/>
        <w:ind w:left="0"/>
        <w:jc w:val="both"/>
      </w:pPr>
      <w:r>
        <w:rPr>
          <w:rFonts w:ascii="Times New Roman"/>
          <w:b w:val="false"/>
          <w:i w:val="false"/>
          <w:color w:val="000000"/>
          <w:sz w:val="28"/>
        </w:rPr>
        <w:t xml:space="preserve">
      4. Осы бұйрық қол қойылған күнінен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жүз он сегізінші және жүз жиырма екінші абзацтарын қоспағанда, 2027 жылғы 1 қаңтардан бастап қолданысқа енгізіледі.</w:t>
      </w:r>
    </w:p>
    <w:bookmarkEnd w:id="1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 қызметкерінің дербес деректерін қамтитын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істерді жүргізу</w:t>
            </w:r>
            <w:r>
              <w:br/>
            </w:r>
            <w:r>
              <w:rPr>
                <w:rFonts w:ascii="Times New Roman"/>
                <w:b w:val="false"/>
                <w:i w:val="false"/>
                <w:color w:val="000000"/>
                <w:sz w:val="20"/>
              </w:rPr>
              <w:t>қағидаларын бекіту туралы"</w:t>
            </w:r>
            <w:r>
              <w:br/>
            </w: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министрінің</w:t>
            </w:r>
            <w:r>
              <w:br/>
            </w:r>
            <w:r>
              <w:rPr>
                <w:rFonts w:ascii="Times New Roman"/>
                <w:b w:val="false"/>
                <w:i w:val="false"/>
                <w:color w:val="000000"/>
                <w:sz w:val="20"/>
              </w:rPr>
              <w:t>2025 жылғы 15 желтоқсандағы</w:t>
            </w:r>
            <w:r>
              <w:br/>
            </w:r>
            <w:r>
              <w:rPr>
                <w:rFonts w:ascii="Times New Roman"/>
                <w:b w:val="false"/>
                <w:i w:val="false"/>
                <w:color w:val="000000"/>
                <w:sz w:val="20"/>
              </w:rPr>
              <w:t>№ 1034 бұйрығына өзгерістер</w:t>
            </w:r>
            <w:r>
              <w:br/>
            </w:r>
            <w:r>
              <w:rPr>
                <w:rFonts w:ascii="Times New Roman"/>
                <w:b w:val="false"/>
                <w:i w:val="false"/>
                <w:color w:val="000000"/>
                <w:sz w:val="20"/>
              </w:rPr>
              <w:t>енгізу туралы бұйрыққа</w:t>
            </w:r>
            <w:r>
              <w:br/>
            </w:r>
            <w:r>
              <w:rPr>
                <w:rFonts w:ascii="Times New Roman"/>
                <w:b w:val="false"/>
                <w:i w:val="false"/>
                <w:color w:val="000000"/>
                <w:sz w:val="20"/>
              </w:rPr>
              <w:t>1-қосымша</w:t>
            </w:r>
            <w:r>
              <w:br/>
            </w:r>
            <w:r>
              <w:rPr>
                <w:rFonts w:ascii="Times New Roman"/>
                <w:b w:val="false"/>
                <w:i w:val="false"/>
                <w:color w:val="000000"/>
                <w:sz w:val="20"/>
              </w:rPr>
              <w:t>ІІО қызметкерінің дербес деректерін қамтитын жеке</w:t>
            </w:r>
            <w:r>
              <w:br/>
            </w:r>
            <w:r>
              <w:rPr>
                <w:rFonts w:ascii="Times New Roman"/>
                <w:b w:val="false"/>
                <w:i w:val="false"/>
                <w:color w:val="000000"/>
                <w:sz w:val="20"/>
              </w:rPr>
              <w:t>істерді жүргізу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37" w:id="125"/>
    <w:p>
      <w:pPr>
        <w:spacing w:after="0"/>
        <w:ind w:left="0"/>
        <w:jc w:val="both"/>
      </w:pPr>
      <w:r>
        <w:rPr>
          <w:rFonts w:ascii="Times New Roman"/>
          <w:b w:val="false"/>
          <w:i w:val="false"/>
          <w:color w:val="000000"/>
          <w:sz w:val="28"/>
        </w:rPr>
        <w:t>
      пішімі 230х330мм</w:t>
      </w:r>
    </w:p>
    <w:bookmarkEnd w:id="125"/>
    <w:bookmarkStart w:name="z138" w:id="126"/>
    <w:p>
      <w:pPr>
        <w:spacing w:after="0"/>
        <w:ind w:left="0"/>
        <w:jc w:val="left"/>
      </w:pPr>
      <w:r>
        <w:rPr>
          <w:rFonts w:ascii="Times New Roman"/>
          <w:b/>
          <w:i w:val="false"/>
          <w:color w:val="000000"/>
        </w:rPr>
        <w:t xml:space="preserve"> ҚАЗАҚСТАН РЕСПУБЛИКАСЫ   ІШКІ ІСТЕР МИНИСТРЛІГІ</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Құпия</w:t>
            </w:r>
            <w:r>
              <w:br/>
            </w:r>
            <w:r>
              <w:rPr>
                <w:rFonts w:ascii="Times New Roman"/>
                <w:b w:val="false"/>
                <w:i w:val="false"/>
                <w:color w:val="000000"/>
                <w:sz w:val="20"/>
              </w:rPr>
              <w:t>(толтыру бойынша)</w:t>
            </w:r>
          </w:p>
        </w:tc>
      </w:tr>
    </w:tbl>
    <w:bookmarkStart w:name="z140" w:id="127"/>
    <w:p>
      <w:pPr>
        <w:spacing w:after="0"/>
        <w:ind w:left="0"/>
        <w:jc w:val="left"/>
      </w:pPr>
      <w:r>
        <w:rPr>
          <w:rFonts w:ascii="Times New Roman"/>
          <w:b/>
          <w:i w:val="false"/>
          <w:color w:val="000000"/>
        </w:rPr>
        <w:t xml:space="preserve"> ЖАҢА ҮЛГІДЕГІ ЕЛТАҢБА</w:t>
      </w:r>
    </w:p>
    <w:bookmarkEnd w:id="127"/>
    <w:bookmarkStart w:name="z141" w:id="128"/>
    <w:p>
      <w:pPr>
        <w:spacing w:after="0"/>
        <w:ind w:left="0"/>
        <w:jc w:val="left"/>
      </w:pPr>
      <w:r>
        <w:rPr>
          <w:rFonts w:ascii="Times New Roman"/>
          <w:b/>
          <w:i w:val="false"/>
          <w:color w:val="000000"/>
        </w:rPr>
        <w:t xml:space="preserve"> ЖЕКЕ ІС №_______</w:t>
      </w:r>
    </w:p>
    <w:bookmarkEnd w:id="128"/>
    <w:bookmarkStart w:name="z142" w:id="129"/>
    <w:p>
      <w:pPr>
        <w:spacing w:after="0"/>
        <w:ind w:left="0"/>
        <w:jc w:val="both"/>
      </w:pPr>
      <w:r>
        <w:rPr>
          <w:rFonts w:ascii="Times New Roman"/>
          <w:b w:val="false"/>
          <w:i w:val="false"/>
          <w:color w:val="000000"/>
          <w:sz w:val="28"/>
        </w:rPr>
        <w:t>
      __________________________________________________________________</w:t>
      </w:r>
    </w:p>
    <w:bookmarkEnd w:id="129"/>
    <w:bookmarkStart w:name="z143" w:id="130"/>
    <w:p>
      <w:pPr>
        <w:spacing w:after="0"/>
        <w:ind w:left="0"/>
        <w:jc w:val="both"/>
      </w:pPr>
      <w:r>
        <w:rPr>
          <w:rFonts w:ascii="Times New Roman"/>
          <w:b w:val="false"/>
          <w:i w:val="false"/>
          <w:color w:val="000000"/>
          <w:sz w:val="28"/>
        </w:rPr>
        <w:t>
      __________________________________________________________________</w:t>
      </w:r>
    </w:p>
    <w:bookmarkEnd w:id="130"/>
    <w:bookmarkStart w:name="z144" w:id="131"/>
    <w:p>
      <w:pPr>
        <w:spacing w:after="0"/>
        <w:ind w:left="0"/>
        <w:jc w:val="both"/>
      </w:pPr>
      <w:r>
        <w:rPr>
          <w:rFonts w:ascii="Times New Roman"/>
          <w:b w:val="false"/>
          <w:i w:val="false"/>
          <w:color w:val="000000"/>
          <w:sz w:val="28"/>
        </w:rPr>
        <w:t>
      / тегі, аты, әкесінің аты/</w:t>
      </w:r>
    </w:p>
    <w:bookmarkEnd w:id="131"/>
    <w:bookmarkStart w:name="z145" w:id="132"/>
    <w:p>
      <w:pPr>
        <w:spacing w:after="0"/>
        <w:ind w:left="0"/>
        <w:jc w:val="both"/>
      </w:pPr>
      <w:r>
        <w:rPr>
          <w:rFonts w:ascii="Times New Roman"/>
          <w:b w:val="false"/>
          <w:i w:val="false"/>
          <w:color w:val="000000"/>
          <w:sz w:val="28"/>
        </w:rPr>
        <w:t>
      Пішімі 230х330мм</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Алдынғы жағында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жағында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3"/>
          <w:p>
            <w:pPr>
              <w:spacing w:after="20"/>
              <w:ind w:left="20"/>
              <w:jc w:val="both"/>
            </w:pPr>
            <w:r>
              <w:rPr>
                <w:rFonts w:ascii="Times New Roman"/>
                <w:b w:val="false"/>
                <w:i w:val="false"/>
                <w:color w:val="000000"/>
                <w:sz w:val="20"/>
              </w:rPr>
              <w:t>
 I БӨЛІМ</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1) қызметтік тізім;</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өтілін айқындау жөніндегі комиссияның қорытындысы;</w:t>
            </w:r>
          </w:p>
          <w:p>
            <w:pPr>
              <w:spacing w:after="20"/>
              <w:ind w:left="20"/>
              <w:jc w:val="both"/>
            </w:pPr>
            <w:r>
              <w:rPr>
                <w:rFonts w:ascii="Times New Roman"/>
                <w:b w:val="false"/>
                <w:i w:val="false"/>
                <w:color w:val="000000"/>
                <w:sz w:val="20"/>
              </w:rPr>
              <w:t>
3) қызметтің жекелеген кезеңдерін растау туралы қорытынды.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4"/>
          <w:p>
            <w:pPr>
              <w:spacing w:after="20"/>
              <w:ind w:left="20"/>
              <w:jc w:val="both"/>
            </w:pPr>
            <w:r>
              <w:rPr>
                <w:rFonts w:ascii="Times New Roman"/>
                <w:b w:val="false"/>
                <w:i w:val="false"/>
                <w:color w:val="000000"/>
                <w:sz w:val="20"/>
              </w:rPr>
              <w:t>
Құжаттар тізімдемесі</w:t>
            </w:r>
          </w:p>
          <w:bookmarkEnd w:id="134"/>
          <w:p>
            <w:pPr>
              <w:spacing w:after="20"/>
              <w:ind w:left="20"/>
              <w:jc w:val="both"/>
            </w:pPr>
            <w:r>
              <w:rPr>
                <w:rFonts w:ascii="Times New Roman"/>
                <w:b w:val="false"/>
                <w:i w:val="false"/>
                <w:color w:val="000000"/>
                <w:sz w:val="20"/>
              </w:rPr>
              <w:t>
(жеке істің барлық бөліктерінің артқы жағында орналасқан)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қызметі қызметкерінің қолы</w:t>
            </w:r>
          </w:p>
        </w:tc>
      </w:tr>
    </w:tbl>
    <w:bookmarkStart w:name="z150" w:id="135"/>
    <w:p>
      <w:pPr>
        <w:spacing w:after="0"/>
        <w:ind w:left="0"/>
        <w:jc w:val="both"/>
      </w:pPr>
      <w:r>
        <w:rPr>
          <w:rFonts w:ascii="Times New Roman"/>
          <w:b w:val="false"/>
          <w:i w:val="false"/>
          <w:color w:val="000000"/>
          <w:sz w:val="28"/>
        </w:rPr>
        <w:t>
      Пішімі 230х330мм</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Алдынғы жағында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Алдынғы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6"/>
          <w:p>
            <w:pPr>
              <w:spacing w:after="20"/>
              <w:ind w:left="20"/>
              <w:jc w:val="both"/>
            </w:pPr>
            <w:r>
              <w:rPr>
                <w:rFonts w:ascii="Times New Roman"/>
                <w:b w:val="false"/>
                <w:i w:val="false"/>
                <w:color w:val="000000"/>
                <w:sz w:val="20"/>
              </w:rPr>
              <w:t>
II БӨЛІМ</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1) Құқық қорғау қызметіне түсетін азаматтардың тестілеуден өткені туралы сертификаттың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сертификаттардың түпнұсқасы (бастапқы кәсіптік оқуды, қайта даярлау, біліктілікті арттыру курстарын, сондай-ақ ішкі істер органдарының бюджеті есебінен төленетін білім беру және басқа да курстарды бітіргені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аттестаттау парақтары;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кезеңіндегі қызметтік мінездемелер;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бастапқы арнаулы атақ беруге ұсыну, арнаулы атақтан төмендетуге (қалпына келтіруге), айыруға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кезекті арнаулы атақ беруге ұсынуды кешіктіру туралы шешім;</w:t>
            </w:r>
          </w:p>
          <w:p>
            <w:pPr>
              <w:spacing w:after="20"/>
              <w:ind w:left="20"/>
              <w:jc w:val="both"/>
            </w:pPr>
            <w:r>
              <w:rPr>
                <w:rFonts w:ascii="Times New Roman"/>
                <w:b w:val="false"/>
                <w:i w:val="false"/>
                <w:color w:val="000000"/>
                <w:sz w:val="20"/>
              </w:rPr>
              <w:t>
</w:t>
            </w:r>
            <w:r>
              <w:rPr>
                <w:rFonts w:ascii="Times New Roman"/>
                <w:b w:val="false"/>
                <w:i w:val="false"/>
                <w:color w:val="000000"/>
                <w:sz w:val="20"/>
              </w:rPr>
              <w:t>7) лауазымға тағайындауға, қызмет бабында ауысуға, атқаратын лауазымынан босатуға, ішкі істер органдарынан босатуға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істер органдарында қызмет мерзімін ұзарту туралы өтінішхат;</w:t>
            </w:r>
          </w:p>
          <w:p>
            <w:pPr>
              <w:spacing w:after="20"/>
              <w:ind w:left="20"/>
              <w:jc w:val="both"/>
            </w:pPr>
            <w:r>
              <w:rPr>
                <w:rFonts w:ascii="Times New Roman"/>
                <w:b w:val="false"/>
                <w:i w:val="false"/>
                <w:color w:val="000000"/>
                <w:sz w:val="20"/>
              </w:rPr>
              <w:t>
9) марапаттау парақтары, көтермелеуге (наградтауға) ұсынымдар.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7"/>
          <w:p>
            <w:pPr>
              <w:spacing w:after="20"/>
              <w:ind w:left="20"/>
              <w:jc w:val="both"/>
            </w:pPr>
            <w:r>
              <w:rPr>
                <w:rFonts w:ascii="Times New Roman"/>
                <w:b w:val="false"/>
                <w:i w:val="false"/>
                <w:color w:val="000000"/>
                <w:sz w:val="20"/>
              </w:rPr>
              <w:t>
ІІІ БӨЛІМ</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1) ішкі істер органдарына қызметке қабылдау туралы өтініш, ІІМ білім беру ұйымдарына күндізгі оқуға түсу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3-қосымшаға сәйкес өмірбаян (қолмен жазылған және компьютерде басып шығарылған), 3-қосымшаға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қызметке (оқуға) түскенге дейін ұсынылатын мінездемелер (қызметтік, оқу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4) әскери-дәрігерлік комиссияның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өткеру, материалдық және зейнетақымен қамсыздандыру шарттарымен танысу, қызметтік тәртіп пен заңдылықты бұзғаны үшін жауапкершілік туралы ескерту туралы жазбаша міндеттеме;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6) 4-қосымшаға сәйкес нысан бойынша жазылу;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"Сыбайлас жемқорлыққа қарсы іс-қимыл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шектеулер бойынша міндеттеме;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8) Құқық қорғау органдары, азаматтық қорғау органдары және мемлекеттік фельдъегерлік қызмет қызметкерлерінің әдеп кодексін сақтау жөніндегі міндеттеме;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Қазақстан Республикасы ішкі істер органдарының қатардағы және басшы құрамы адамдарының ант мәтіні жазылған бланк;</w:t>
            </w:r>
          </w:p>
          <w:p>
            <w:pPr>
              <w:spacing w:after="20"/>
              <w:ind w:left="20"/>
              <w:jc w:val="both"/>
            </w:pPr>
            <w:r>
              <w:rPr>
                <w:rFonts w:ascii="Times New Roman"/>
                <w:b w:val="false"/>
                <w:i w:val="false"/>
                <w:color w:val="000000"/>
                <w:sz w:val="20"/>
              </w:rPr>
              <w:t>
10) қызмет кезеңіндегі өзге де міндеттемелер, жазылымдар, стандарттар.</w:t>
            </w:r>
          </w:p>
        </w:tc>
      </w:tr>
    </w:tbl>
    <w:bookmarkStart w:name="z170" w:id="138"/>
    <w:p>
      <w:pPr>
        <w:spacing w:after="0"/>
        <w:ind w:left="0"/>
        <w:jc w:val="both"/>
      </w:pPr>
      <w:r>
        <w:rPr>
          <w:rFonts w:ascii="Times New Roman"/>
          <w:b w:val="false"/>
          <w:i w:val="false"/>
          <w:color w:val="000000"/>
          <w:sz w:val="28"/>
        </w:rPr>
        <w:t>
      Пішімі 230х330мм</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Алдынғы жағында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Алдынғы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9"/>
          <w:p>
            <w:pPr>
              <w:spacing w:after="20"/>
              <w:ind w:left="20"/>
              <w:jc w:val="both"/>
            </w:pPr>
            <w:r>
              <w:rPr>
                <w:rFonts w:ascii="Times New Roman"/>
                <w:b w:val="false"/>
                <w:i w:val="false"/>
                <w:color w:val="000000"/>
                <w:sz w:val="20"/>
              </w:rPr>
              <w:t>
 IV БӨЛІМ – "Мұрағат материалдары"</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1) Еңбек келсімшарты;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істер органдарына қызметке қабылдау туралы келісімшарт;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3) ІІМ білім беру ұйымдарында мамандар даярлауға арналған келісімшарт;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4) ІІМ білім беру ұйымдарында оқу кезеңіндегі шығыстар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ІІМ-нің бастапқы кәсіптік даярлығында оқу кезеңіндегі шығыстар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ескірген қызметтік тізімдер;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ескірген өмірбаяндар;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8) қызметкердің баянаты;</w:t>
            </w:r>
          </w:p>
          <w:p>
            <w:pPr>
              <w:spacing w:after="20"/>
              <w:ind w:left="20"/>
              <w:jc w:val="both"/>
            </w:pPr>
            <w:r>
              <w:rPr>
                <w:rFonts w:ascii="Times New Roman"/>
                <w:b w:val="false"/>
                <w:i w:val="false"/>
                <w:color w:val="000000"/>
                <w:sz w:val="20"/>
              </w:rPr>
              <w:t>
</w:t>
            </w:r>
            <w:r>
              <w:rPr>
                <w:rFonts w:ascii="Times New Roman"/>
                <w:b w:val="false"/>
                <w:i w:val="false"/>
                <w:color w:val="000000"/>
                <w:sz w:val="20"/>
              </w:rPr>
              <w:t>9) қызметтік тексерулер мен тергеулердің қорытындылары мен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жеке құрам жиналыстарының, қоғамдық құрылымдар отырыстарының шешімдері мен хаттамалары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11) ӘДК ескірген анықтамалары, денсаулық жағдайы туралы, жарақаттар мен контузиялар туралы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12) ішкі істер органдарында қызмет мерзімін ұзарту туралы баянат;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13) жұмыстан босату туралы хабарлама;</w:t>
            </w:r>
          </w:p>
          <w:p>
            <w:pPr>
              <w:spacing w:after="20"/>
              <w:ind w:left="20"/>
              <w:jc w:val="both"/>
            </w:pPr>
            <w:r>
              <w:rPr>
                <w:rFonts w:ascii="Times New Roman"/>
                <w:b w:val="false"/>
                <w:i w:val="false"/>
                <w:color w:val="000000"/>
                <w:sz w:val="20"/>
              </w:rPr>
              <w:t>
</w:t>
            </w:r>
            <w:r>
              <w:rPr>
                <w:rFonts w:ascii="Times New Roman"/>
                <w:b w:val="false"/>
                <w:i w:val="false"/>
                <w:color w:val="000000"/>
                <w:sz w:val="20"/>
              </w:rPr>
              <w:t>14) мүлікті сенімгерлік басқаруға арналған келсімшарттың нотариалды куәландырылған көшірмесі (бар болса);</w:t>
            </w:r>
          </w:p>
          <w:p>
            <w:pPr>
              <w:spacing w:after="20"/>
              <w:ind w:left="20"/>
              <w:jc w:val="both"/>
            </w:pPr>
            <w:r>
              <w:rPr>
                <w:rFonts w:ascii="Times New Roman"/>
                <w:b w:val="false"/>
                <w:i w:val="false"/>
                <w:color w:val="000000"/>
                <w:sz w:val="20"/>
              </w:rPr>
              <w:t>
15) өзекті емес жағдайдағы жеке істің басқа да құжаттары.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0"/>
          <w:p>
            <w:pPr>
              <w:spacing w:after="20"/>
              <w:ind w:left="20"/>
              <w:jc w:val="both"/>
            </w:pPr>
            <w:r>
              <w:rPr>
                <w:rFonts w:ascii="Times New Roman"/>
                <w:b w:val="false"/>
                <w:i w:val="false"/>
                <w:color w:val="000000"/>
                <w:sz w:val="20"/>
              </w:rPr>
              <w:t>
V БӨЛІМ – "Зерттеу және арнайы тексеру материалдары"</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1) 5-қосымшаға сәйкес дербес деректерді, оның ішінде медициналық деректерді жинауға және өңдеуге, зерделеуге және тексеруге келісім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тексеру жүргізу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кандидатқа, қызметкерге, жақын туыстарына (ата-аналарына (ата-анасына), балаларына, асырап алушыларына, асырап алынғандарына, ата-анасы бір және ата-анасы бөлек аға-інілері мен апа-сіңлілеріне, атасы, әжесі, немерелеріне), сондай-ақ жұбайына (зайыбына) және жекжаттарына Қазақстан Республикасы БП ҚСжАЕАК "Ақпараттық сервис" жүйесі қалыптастырған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ұлттық қауіпсіздік органдарынан жауаптың түпнұсқасы немесе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қосымша тексеру жөніндегі материалдар, ішкі істер органдарының әкімшілік есептері бойынша тексеру нәтижелері, қажет болған жағдайда жедел іс-шаралар;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арнайы тексеру жөніндегі қорытынды (қосымша өмірбаяндық тексеру жөніндегі қорытынды);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жедел-тыңшылық жұмысқа қорытынды (рұқсат);</w:t>
            </w:r>
          </w:p>
          <w:p>
            <w:pPr>
              <w:spacing w:after="20"/>
              <w:ind w:left="20"/>
              <w:jc w:val="both"/>
            </w:pPr>
            <w:r>
              <w:rPr>
                <w:rFonts w:ascii="Times New Roman"/>
                <w:b w:val="false"/>
                <w:i w:val="false"/>
                <w:color w:val="000000"/>
                <w:sz w:val="20"/>
              </w:rPr>
              <w:t>
</w:t>
            </w:r>
            <w:r>
              <w:rPr>
                <w:rFonts w:ascii="Times New Roman"/>
                <w:b w:val="false"/>
                <w:i w:val="false"/>
                <w:color w:val="000000"/>
                <w:sz w:val="20"/>
              </w:rPr>
              <w:t>8) мемлекеттік құпияларға рұқсат беру туралы келсімшарт;</w:t>
            </w:r>
          </w:p>
          <w:p>
            <w:pPr>
              <w:spacing w:after="20"/>
              <w:ind w:left="20"/>
              <w:jc w:val="both"/>
            </w:pPr>
            <w:r>
              <w:rPr>
                <w:rFonts w:ascii="Times New Roman"/>
                <w:b w:val="false"/>
                <w:i w:val="false"/>
                <w:color w:val="000000"/>
                <w:sz w:val="20"/>
              </w:rPr>
              <w:t>
9) психологиялық-социологиялық зерттеу нәтижелері бойынша қорытынды.</w:t>
            </w:r>
          </w:p>
        </w:tc>
      </w:tr>
    </w:tbl>
    <w:bookmarkStart w:name="z195" w:id="141"/>
    <w:p>
      <w:pPr>
        <w:spacing w:after="0"/>
        <w:ind w:left="0"/>
        <w:jc w:val="both"/>
      </w:pPr>
      <w:r>
        <w:rPr>
          <w:rFonts w:ascii="Times New Roman"/>
          <w:b w:val="false"/>
          <w:i w:val="false"/>
          <w:color w:val="000000"/>
          <w:sz w:val="28"/>
        </w:rPr>
        <w:t>
      Жеке іс конвертіндегі құжаттардың тізімдемесі</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2"/>
          <w:p>
            <w:pPr>
              <w:spacing w:after="20"/>
              <w:ind w:left="20"/>
              <w:jc w:val="both"/>
            </w:pPr>
            <w:r>
              <w:rPr>
                <w:rFonts w:ascii="Times New Roman"/>
                <w:b w:val="false"/>
                <w:i w:val="false"/>
                <w:color w:val="000000"/>
                <w:sz w:val="20"/>
              </w:rPr>
              <w:t>
Парақтар</w:t>
            </w:r>
          </w:p>
          <w:bookmarkEnd w:id="142"/>
          <w:p>
            <w:pPr>
              <w:spacing w:after="20"/>
              <w:ind w:left="20"/>
              <w:jc w:val="both"/>
            </w:pPr>
            <w:r>
              <w:rPr>
                <w:rFonts w:ascii="Times New Roman"/>
                <w:b w:val="false"/>
                <w:i w:val="false"/>
                <w:color w:val="000000"/>
                <w:sz w:val="20"/>
              </w:rPr>
              <w:t>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алған адамның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іске қосымша құжаттар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қызметкердің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істің телнұсқасы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Зерделеу және арнайы тексеру материалдары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материалдары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Офицердің қысқартылған жеке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 қызметкерінің дербес деректерін қамтитын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істерді жүргізу</w:t>
            </w:r>
            <w:r>
              <w:br/>
            </w:r>
            <w:r>
              <w:rPr>
                <w:rFonts w:ascii="Times New Roman"/>
                <w:b w:val="false"/>
                <w:i w:val="false"/>
                <w:color w:val="000000"/>
                <w:sz w:val="20"/>
              </w:rPr>
              <w:t>қағидаларын бекіту туралы"</w:t>
            </w:r>
            <w:r>
              <w:br/>
            </w: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министрінің</w:t>
            </w:r>
            <w:r>
              <w:br/>
            </w:r>
            <w:r>
              <w:rPr>
                <w:rFonts w:ascii="Times New Roman"/>
                <w:b w:val="false"/>
                <w:i w:val="false"/>
                <w:color w:val="000000"/>
                <w:sz w:val="20"/>
              </w:rPr>
              <w:t>2025 жылғы 15 желтоқсандағы</w:t>
            </w:r>
            <w:r>
              <w:br/>
            </w:r>
            <w:r>
              <w:rPr>
                <w:rFonts w:ascii="Times New Roman"/>
                <w:b w:val="false"/>
                <w:i w:val="false"/>
                <w:color w:val="000000"/>
                <w:sz w:val="20"/>
              </w:rPr>
              <w:t>№ 1034 бұйрығына өзгерістер</w:t>
            </w:r>
            <w:r>
              <w:br/>
            </w:r>
            <w:r>
              <w:rPr>
                <w:rFonts w:ascii="Times New Roman"/>
                <w:b w:val="false"/>
                <w:i w:val="false"/>
                <w:color w:val="000000"/>
                <w:sz w:val="20"/>
              </w:rPr>
              <w:t>енгізу туралы бұйрыққа</w:t>
            </w:r>
            <w:r>
              <w:br/>
            </w:r>
            <w:r>
              <w:rPr>
                <w:rFonts w:ascii="Times New Roman"/>
                <w:b w:val="false"/>
                <w:i w:val="false"/>
                <w:color w:val="000000"/>
                <w:sz w:val="20"/>
              </w:rPr>
              <w:t>2-қосымша</w:t>
            </w:r>
            <w:r>
              <w:br/>
            </w:r>
            <w:r>
              <w:rPr>
                <w:rFonts w:ascii="Times New Roman"/>
                <w:b w:val="false"/>
                <w:i w:val="false"/>
                <w:color w:val="000000"/>
                <w:sz w:val="20"/>
              </w:rPr>
              <w:t>ІІО қызметкерінің дербес деректерін қамтитын жеке</w:t>
            </w:r>
            <w:r>
              <w:br/>
            </w:r>
            <w:r>
              <w:rPr>
                <w:rFonts w:ascii="Times New Roman"/>
                <w:b w:val="false"/>
                <w:i w:val="false"/>
                <w:color w:val="000000"/>
                <w:sz w:val="20"/>
              </w:rPr>
              <w:t>істерді жүргізу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99" w:id="143"/>
    <w:p>
      <w:pPr>
        <w:spacing w:after="0"/>
        <w:ind w:left="0"/>
        <w:jc w:val="left"/>
      </w:pPr>
      <w:r>
        <w:rPr>
          <w:rFonts w:ascii="Times New Roman"/>
          <w:b/>
          <w:i w:val="false"/>
          <w:color w:val="000000"/>
        </w:rPr>
        <w:t xml:space="preserve"> ҚАЗАҚСТАН РЕСПУБЛИКАСЫ   ІШКІ ІСТЕР МИНИСТРЛІГІ  МИНИСТЕРСТВО ВНУТРЕННИХ ДЕЛ   РЕСПУБЛИКИ КАЗАХСТАН</w:t>
      </w:r>
    </w:p>
    <w:bookmarkEnd w:id="143"/>
    <w:bookmarkStart w:name="z200" w:id="144"/>
    <w:p>
      <w:pPr>
        <w:spacing w:after="0"/>
        <w:ind w:left="0"/>
        <w:jc w:val="left"/>
      </w:pPr>
      <w:r>
        <w:rPr>
          <w:rFonts w:ascii="Times New Roman"/>
          <w:b/>
          <w:i w:val="false"/>
          <w:color w:val="000000"/>
        </w:rPr>
        <w:t xml:space="preserve"> ҚЫЗМЕТТІК ТІЗІМ  ПОСЛУЖНОЙ СПИСОК </w:t>
      </w:r>
    </w:p>
    <w:bookmarkEnd w:id="144"/>
    <w:bookmarkStart w:name="z201" w:id="145"/>
    <w:p>
      <w:pPr>
        <w:spacing w:after="0"/>
        <w:ind w:left="0"/>
        <w:jc w:val="left"/>
      </w:pPr>
      <w:r>
        <w:rPr>
          <w:rFonts w:ascii="Times New Roman"/>
          <w:b/>
          <w:i w:val="false"/>
          <w:color w:val="000000"/>
        </w:rPr>
        <w:t xml:space="preserve"> Жеке нөмір/Личный номер №______________</w:t>
      </w:r>
    </w:p>
    <w:bookmarkEnd w:id="145"/>
    <w:bookmarkStart w:name="z202" w:id="146"/>
    <w:p>
      <w:pPr>
        <w:spacing w:after="0"/>
        <w:ind w:left="0"/>
        <w:jc w:val="both"/>
      </w:pPr>
      <w:r>
        <w:rPr>
          <w:rFonts w:ascii="Times New Roman"/>
          <w:b w:val="false"/>
          <w:i w:val="false"/>
          <w:color w:val="000000"/>
          <w:sz w:val="28"/>
        </w:rPr>
        <w:t>
      ________________________________________________________________________</w:t>
      </w:r>
    </w:p>
    <w:bookmarkEnd w:id="146"/>
    <w:bookmarkStart w:name="z203" w:id="147"/>
    <w:p>
      <w:pPr>
        <w:spacing w:after="0"/>
        <w:ind w:left="0"/>
        <w:jc w:val="both"/>
      </w:pPr>
      <w:r>
        <w:rPr>
          <w:rFonts w:ascii="Times New Roman"/>
          <w:b w:val="false"/>
          <w:i w:val="false"/>
          <w:color w:val="000000"/>
          <w:sz w:val="28"/>
        </w:rPr>
        <w:t>
      фамилия/тегі</w:t>
      </w:r>
    </w:p>
    <w:bookmarkEnd w:id="147"/>
    <w:bookmarkStart w:name="z204" w:id="148"/>
    <w:p>
      <w:pPr>
        <w:spacing w:after="0"/>
        <w:ind w:left="0"/>
        <w:jc w:val="both"/>
      </w:pPr>
      <w:r>
        <w:rPr>
          <w:rFonts w:ascii="Times New Roman"/>
          <w:b w:val="false"/>
          <w:i w:val="false"/>
          <w:color w:val="000000"/>
          <w:sz w:val="28"/>
        </w:rPr>
        <w:t>
      ________________________________________________________________________</w:t>
      </w:r>
    </w:p>
    <w:bookmarkEnd w:id="148"/>
    <w:bookmarkStart w:name="z205" w:id="149"/>
    <w:p>
      <w:pPr>
        <w:spacing w:after="0"/>
        <w:ind w:left="0"/>
        <w:jc w:val="both"/>
      </w:pPr>
      <w:r>
        <w:rPr>
          <w:rFonts w:ascii="Times New Roman"/>
          <w:b w:val="false"/>
          <w:i w:val="false"/>
          <w:color w:val="000000"/>
          <w:sz w:val="28"/>
        </w:rPr>
        <w:t>
      аты, әкесінің аты/имя, отчество</w:t>
      </w:r>
    </w:p>
    <w:bookmarkEnd w:id="149"/>
    <w:bookmarkStart w:name="z206" w:id="150"/>
    <w:p>
      <w:pPr>
        <w:spacing w:after="0"/>
        <w:ind w:left="0"/>
        <w:jc w:val="both"/>
      </w:pPr>
      <w:r>
        <w:rPr>
          <w:rFonts w:ascii="Times New Roman"/>
          <w:b w:val="false"/>
          <w:i w:val="false"/>
          <w:color w:val="000000"/>
          <w:sz w:val="28"/>
        </w:rPr>
        <w:t>
      ________________________________________________________________________</w:t>
      </w:r>
    </w:p>
    <w:bookmarkEnd w:id="150"/>
    <w:bookmarkStart w:name="z207" w:id="151"/>
    <w:p>
      <w:pPr>
        <w:spacing w:after="0"/>
        <w:ind w:left="0"/>
        <w:jc w:val="both"/>
      </w:pPr>
      <w:r>
        <w:rPr>
          <w:rFonts w:ascii="Times New Roman"/>
          <w:b w:val="false"/>
          <w:i w:val="false"/>
          <w:color w:val="000000"/>
          <w:sz w:val="28"/>
        </w:rPr>
        <w:t>
      ЖСН/ИИН</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(әскери) атағы специальное (воинское) звание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нөмірі және кімнің атақ беру туралы бұйрығы Дата, номер и чей приказ о присвоении звания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(әскери) атағы специальное (воинское) звание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2"/>
          <w:p>
            <w:pPr>
              <w:spacing w:after="20"/>
              <w:ind w:left="20"/>
              <w:jc w:val="both"/>
            </w:pPr>
            <w:r>
              <w:rPr>
                <w:rFonts w:ascii="Times New Roman"/>
                <w:b w:val="false"/>
                <w:i w:val="false"/>
                <w:color w:val="000000"/>
                <w:sz w:val="20"/>
              </w:rPr>
              <w:t>
Күні, нөмірі және кімнің атақ беру туралы бұйрығы</w:t>
            </w:r>
          </w:p>
          <w:bookmarkEnd w:id="152"/>
          <w:p>
            <w:pPr>
              <w:spacing w:after="20"/>
              <w:ind w:left="20"/>
              <w:jc w:val="both"/>
            </w:pPr>
            <w:r>
              <w:rPr>
                <w:rFonts w:ascii="Times New Roman"/>
                <w:b w:val="false"/>
                <w:i w:val="false"/>
                <w:color w:val="000000"/>
                <w:sz w:val="20"/>
              </w:rPr>
              <w:t>
Дата, номер и чей приказ о присвоении звания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Туған күні /Дата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Туған жері / Место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Ұлты / Национальность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53"/>
          <w:p>
            <w:pPr>
              <w:spacing w:after="20"/>
              <w:ind w:left="20"/>
              <w:jc w:val="both"/>
            </w:pPr>
            <w:r>
              <w:rPr>
                <w:rFonts w:ascii="Times New Roman"/>
                <w:b w:val="false"/>
                <w:i w:val="false"/>
                <w:color w:val="000000"/>
                <w:sz w:val="20"/>
              </w:rPr>
              <w:t>
4. Білімі, мамандығы (оқу орнын бітірген жылы және оның атауы)</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Образование, специальность(год окончания и наименование учебного заведения)/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Деректер хронологиялық тәртіпте оқуды аяқтаудың ерте күнінен кейінгі күніне дейін дәйекті түрде көрсетіледі</w:t>
            </w:r>
          </w:p>
          <w:p>
            <w:pPr>
              <w:spacing w:after="20"/>
              <w:ind w:left="20"/>
              <w:jc w:val="both"/>
            </w:pPr>
            <w:r>
              <w:rPr>
                <w:rFonts w:ascii="Times New Roman"/>
                <w:b w:val="false"/>
                <w:i w:val="false"/>
                <w:color w:val="000000"/>
                <w:sz w:val="20"/>
              </w:rPr>
              <w:t>
Данные указываются в хронологическом порядке последовательно от ранней даты завершения обучения к более поздней.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54"/>
          <w:p>
            <w:pPr>
              <w:spacing w:after="20"/>
              <w:ind w:left="20"/>
              <w:jc w:val="both"/>
            </w:pPr>
            <w:r>
              <w:rPr>
                <w:rFonts w:ascii="Times New Roman"/>
                <w:b w:val="false"/>
                <w:i w:val="false"/>
                <w:color w:val="000000"/>
                <w:sz w:val="20"/>
              </w:rPr>
              <w:t xml:space="preserve">
5. Шет тілдерін білуі/ </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Знание языков, уровень владения иностранного языка</w:t>
            </w:r>
          </w:p>
          <w:p>
            <w:pPr>
              <w:spacing w:after="20"/>
              <w:ind w:left="20"/>
              <w:jc w:val="both"/>
            </w:pPr>
            <w:r>
              <w:rPr>
                <w:rFonts w:ascii="Times New Roman"/>
                <w:b w:val="false"/>
                <w:i w:val="false"/>
                <w:color w:val="000000"/>
                <w:sz w:val="20"/>
              </w:rPr>
              <w:t>
</w:t>
            </w:r>
            <w:r>
              <w:rPr>
                <w:rFonts w:ascii="Times New Roman"/>
                <w:b w:val="false"/>
                <w:i w:val="false"/>
                <w:color w:val="000000"/>
                <w:sz w:val="20"/>
              </w:rPr>
              <w:t>(А1, А2, В1, В2, С1, С2)</w:t>
            </w:r>
          </w:p>
          <w:p>
            <w:pPr>
              <w:spacing w:after="20"/>
              <w:ind w:left="20"/>
              <w:jc w:val="both"/>
            </w:pPr>
            <w:r>
              <w:rPr>
                <w:rFonts w:ascii="Times New Roman"/>
                <w:b w:val="false"/>
                <w:i w:val="false"/>
                <w:color w:val="000000"/>
                <w:sz w:val="20"/>
              </w:rPr>
              <w:t>
Qazaq resmi test/Qaztest сертификаттары және басқа да халықаралық сертификаттар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Ғылыми дәрежесі мен ғылыми атағы туралы мәліметтер/ Сведения об ученой степени и ученом звании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Ғылыми еңбектер мен өнертабыстардың болуы туралы мәліметтер/ Сведения о наличии научных трудов и изобретений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155"/>
    <w:p>
      <w:pPr>
        <w:spacing w:after="0"/>
        <w:ind w:left="0"/>
        <w:jc w:val="both"/>
      </w:pPr>
      <w:r>
        <w:rPr>
          <w:rFonts w:ascii="Times New Roman"/>
          <w:b w:val="false"/>
          <w:i w:val="false"/>
          <w:color w:val="000000"/>
          <w:sz w:val="28"/>
        </w:rPr>
        <w:t>
      8. Дербес еңбек қызметі / Самостоятельная трудовая деятельность</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 Дата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56"/>
          <w:p>
            <w:pPr>
              <w:spacing w:after="20"/>
              <w:ind w:left="20"/>
              <w:jc w:val="both"/>
            </w:pPr>
            <w:r>
              <w:rPr>
                <w:rFonts w:ascii="Times New Roman"/>
                <w:b w:val="false"/>
                <w:i w:val="false"/>
                <w:color w:val="000000"/>
                <w:sz w:val="20"/>
              </w:rPr>
              <w:t>
Жұмыс орны (мекеменің немесе кәсіпорынның атауы) және атқаратын лауазымы, кәсібі/ Место работы (наименование учреждения или предприятия) и занимаемая должность, род занятий</w:t>
            </w:r>
          </w:p>
          <w:bookmarkEnd w:id="156"/>
          <w:p>
            <w:pPr>
              <w:spacing w:after="20"/>
              <w:ind w:left="20"/>
              <w:jc w:val="both"/>
            </w:pPr>
            <w:r>
              <w:rPr>
                <w:rFonts w:ascii="Times New Roman"/>
                <w:b w:val="false"/>
                <w:i w:val="false"/>
                <w:color w:val="000000"/>
                <w:sz w:val="20"/>
              </w:rPr>
              <w:t>
Бұрын қызметкер еңбек қызметінжүзеге асырған ЖК ЖСН ұйымның БСН (бар болса) / БИН организации, ИИН ИП в которых ранее сотрудник осуществлял трудовую деятельность (при наличии)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облыс, ел район, город, область, страна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57"/>
          <w:p>
            <w:pPr>
              <w:spacing w:after="20"/>
              <w:ind w:left="20"/>
              <w:jc w:val="both"/>
            </w:pPr>
            <w:r>
              <w:rPr>
                <w:rFonts w:ascii="Times New Roman"/>
                <w:b w:val="false"/>
                <w:i w:val="false"/>
                <w:color w:val="000000"/>
                <w:sz w:val="20"/>
              </w:rPr>
              <w:t>
Қай уақыттан бастап (күні, айы, жылы)</w:t>
            </w:r>
          </w:p>
          <w:bookmarkEnd w:id="157"/>
          <w:p>
            <w:pPr>
              <w:spacing w:after="20"/>
              <w:ind w:left="20"/>
              <w:jc w:val="both"/>
            </w:pPr>
            <w:r>
              <w:rPr>
                <w:rFonts w:ascii="Times New Roman"/>
                <w:b w:val="false"/>
                <w:i w:val="false"/>
                <w:color w:val="000000"/>
                <w:sz w:val="20"/>
              </w:rPr>
              <w:t>
С какого времени (число, месяц,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58"/>
          <w:p>
            <w:pPr>
              <w:spacing w:after="20"/>
              <w:ind w:left="20"/>
              <w:jc w:val="both"/>
            </w:pPr>
            <w:r>
              <w:rPr>
                <w:rFonts w:ascii="Times New Roman"/>
                <w:b w:val="false"/>
                <w:i w:val="false"/>
                <w:color w:val="000000"/>
                <w:sz w:val="20"/>
              </w:rPr>
              <w:t>
Қай уақытта (күні, айы, жылы)</w:t>
            </w:r>
          </w:p>
          <w:bookmarkEnd w:id="158"/>
          <w:p>
            <w:pPr>
              <w:spacing w:after="20"/>
              <w:ind w:left="20"/>
              <w:jc w:val="both"/>
            </w:pPr>
            <w:r>
              <w:rPr>
                <w:rFonts w:ascii="Times New Roman"/>
                <w:b w:val="false"/>
                <w:i w:val="false"/>
                <w:color w:val="000000"/>
                <w:sz w:val="20"/>
              </w:rPr>
              <w:t>
По какое время (число, месяц,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 w:id="159"/>
    <w:p>
      <w:pPr>
        <w:spacing w:after="0"/>
        <w:ind w:left="0"/>
        <w:jc w:val="both"/>
      </w:pPr>
      <w:r>
        <w:rPr>
          <w:rFonts w:ascii="Times New Roman"/>
          <w:b w:val="false"/>
          <w:i w:val="false"/>
          <w:color w:val="000000"/>
          <w:sz w:val="28"/>
        </w:rPr>
        <w:t>
      9. Қызмет өткеру / Прохождение службы (8 парақ)</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60"/>
          <w:p>
            <w:pPr>
              <w:spacing w:after="20"/>
              <w:ind w:left="20"/>
              <w:jc w:val="both"/>
            </w:pPr>
            <w:r>
              <w:rPr>
                <w:rFonts w:ascii="Times New Roman"/>
                <w:b w:val="false"/>
                <w:i w:val="false"/>
                <w:color w:val="000000"/>
                <w:sz w:val="20"/>
              </w:rPr>
              <w:t>
Қай уақыттан бастап (күні, айы, жылы)</w:t>
            </w:r>
          </w:p>
          <w:bookmarkEnd w:id="160"/>
          <w:p>
            <w:pPr>
              <w:spacing w:after="20"/>
              <w:ind w:left="20"/>
              <w:jc w:val="both"/>
            </w:pPr>
            <w:r>
              <w:rPr>
                <w:rFonts w:ascii="Times New Roman"/>
                <w:b w:val="false"/>
                <w:i w:val="false"/>
                <w:color w:val="000000"/>
                <w:sz w:val="20"/>
              </w:rPr>
              <w:t>
С какого времени (число, месяц,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61"/>
          <w:p>
            <w:pPr>
              <w:spacing w:after="20"/>
              <w:ind w:left="20"/>
              <w:jc w:val="both"/>
            </w:pPr>
            <w:r>
              <w:rPr>
                <w:rFonts w:ascii="Times New Roman"/>
                <w:b w:val="false"/>
                <w:i w:val="false"/>
                <w:color w:val="000000"/>
                <w:sz w:val="20"/>
              </w:rPr>
              <w:t>
Қай уақытта (күні, айы, жылы)</w:t>
            </w:r>
          </w:p>
          <w:bookmarkEnd w:id="161"/>
          <w:p>
            <w:pPr>
              <w:spacing w:after="20"/>
              <w:ind w:left="20"/>
              <w:jc w:val="both"/>
            </w:pPr>
            <w:r>
              <w:rPr>
                <w:rFonts w:ascii="Times New Roman"/>
                <w:b w:val="false"/>
                <w:i w:val="false"/>
                <w:color w:val="000000"/>
                <w:sz w:val="20"/>
              </w:rPr>
              <w:t>
По какое время (число, месяц,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62"/>
          <w:p>
            <w:pPr>
              <w:spacing w:after="20"/>
              <w:ind w:left="20"/>
              <w:jc w:val="both"/>
            </w:pPr>
            <w:r>
              <w:rPr>
                <w:rFonts w:ascii="Times New Roman"/>
                <w:b w:val="false"/>
                <w:i w:val="false"/>
                <w:color w:val="000000"/>
                <w:sz w:val="20"/>
              </w:rPr>
              <w:t>
Бөлім, құрама, қызметтің, бөлімшенің және ішкі істер органының атауы</w:t>
            </w:r>
          </w:p>
          <w:bookmarkEnd w:id="162"/>
          <w:p>
            <w:pPr>
              <w:spacing w:after="20"/>
              <w:ind w:left="20"/>
              <w:jc w:val="both"/>
            </w:pPr>
            <w:r>
              <w:rPr>
                <w:rFonts w:ascii="Times New Roman"/>
                <w:b w:val="false"/>
                <w:i w:val="false"/>
                <w:color w:val="000000"/>
                <w:sz w:val="20"/>
              </w:rPr>
              <w:t>
Часть, соединение, наименование службы, подразделения и органа внутренних дел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63"/>
          <w:p>
            <w:pPr>
              <w:spacing w:after="20"/>
              <w:ind w:left="20"/>
              <w:jc w:val="both"/>
            </w:pPr>
            <w:r>
              <w:rPr>
                <w:rFonts w:ascii="Times New Roman"/>
                <w:b w:val="false"/>
                <w:i w:val="false"/>
                <w:color w:val="000000"/>
                <w:sz w:val="20"/>
              </w:rPr>
              <w:t>
Лауазымы</w:t>
            </w:r>
          </w:p>
          <w:bookmarkEnd w:id="163"/>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64"/>
          <w:p>
            <w:pPr>
              <w:spacing w:after="20"/>
              <w:ind w:left="20"/>
              <w:jc w:val="both"/>
            </w:pPr>
            <w:r>
              <w:rPr>
                <w:rFonts w:ascii="Times New Roman"/>
                <w:b w:val="false"/>
                <w:i w:val="false"/>
                <w:color w:val="000000"/>
                <w:sz w:val="20"/>
              </w:rPr>
              <w:t>
Кімнің бұйрығы, бұйрықтың нөмірі мен күні</w:t>
            </w:r>
          </w:p>
          <w:bookmarkEnd w:id="164"/>
          <w:p>
            <w:pPr>
              <w:spacing w:after="20"/>
              <w:ind w:left="20"/>
              <w:jc w:val="both"/>
            </w:pPr>
            <w:r>
              <w:rPr>
                <w:rFonts w:ascii="Times New Roman"/>
                <w:b w:val="false"/>
                <w:i w:val="false"/>
                <w:color w:val="000000"/>
                <w:sz w:val="20"/>
              </w:rPr>
              <w:t>
Чей, номер и дата приказа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165"/>
    <w:p>
      <w:pPr>
        <w:spacing w:after="0"/>
        <w:ind w:left="0"/>
        <w:jc w:val="both"/>
      </w:pPr>
      <w:r>
        <w:rPr>
          <w:rFonts w:ascii="Times New Roman"/>
          <w:b w:val="false"/>
          <w:i w:val="false"/>
          <w:color w:val="000000"/>
          <w:sz w:val="28"/>
        </w:rPr>
        <w:t>
      10. Жеңілдікті шарттармен еңбек сіңіруге жататын қызмет кезендері / Периоды службы, подлежащие выслуге лет на льготных условиях</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66"/>
          <w:p>
            <w:pPr>
              <w:spacing w:after="20"/>
              <w:ind w:left="20"/>
              <w:jc w:val="both"/>
            </w:pPr>
            <w:r>
              <w:rPr>
                <w:rFonts w:ascii="Times New Roman"/>
                <w:b w:val="false"/>
                <w:i w:val="false"/>
                <w:color w:val="000000"/>
                <w:sz w:val="20"/>
              </w:rPr>
              <w:t>
Жазбалар ресми құжаттарды міндетті түрде көрсете отырып, еңбек сіңірген жылдарын жеңілдікпен есептеу жөніндегі тиісті құжаттардың негізінде жүргізіледі</w:t>
            </w:r>
          </w:p>
          <w:bookmarkEnd w:id="166"/>
          <w:p>
            <w:pPr>
              <w:spacing w:after="20"/>
              <w:ind w:left="20"/>
              <w:jc w:val="both"/>
            </w:pPr>
            <w:r>
              <w:rPr>
                <w:rFonts w:ascii="Times New Roman"/>
                <w:b w:val="false"/>
                <w:i w:val="false"/>
                <w:color w:val="000000"/>
                <w:sz w:val="20"/>
              </w:rPr>
              <w:t>
Записи производятся на основании соответствующих документов по льготному исчислению выслуги лет с обязательным указанием официальных реквизитов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67"/>
          <w:p>
            <w:pPr>
              <w:spacing w:after="20"/>
              <w:ind w:left="20"/>
              <w:jc w:val="both"/>
            </w:pPr>
            <w:r>
              <w:rPr>
                <w:rFonts w:ascii="Times New Roman"/>
                <w:b w:val="false"/>
                <w:i w:val="false"/>
                <w:color w:val="000000"/>
                <w:sz w:val="20"/>
              </w:rPr>
              <w:t>
Қай уақыттан бастап (күні, айы, жылы)</w:t>
            </w:r>
          </w:p>
          <w:bookmarkEnd w:id="167"/>
          <w:p>
            <w:pPr>
              <w:spacing w:after="20"/>
              <w:ind w:left="20"/>
              <w:jc w:val="both"/>
            </w:pPr>
            <w:r>
              <w:rPr>
                <w:rFonts w:ascii="Times New Roman"/>
                <w:b w:val="false"/>
                <w:i w:val="false"/>
                <w:color w:val="000000"/>
                <w:sz w:val="20"/>
              </w:rPr>
              <w:t>
С какого времени (число, месяц,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68"/>
          <w:p>
            <w:pPr>
              <w:spacing w:after="20"/>
              <w:ind w:left="20"/>
              <w:jc w:val="both"/>
            </w:pPr>
            <w:r>
              <w:rPr>
                <w:rFonts w:ascii="Times New Roman"/>
                <w:b w:val="false"/>
                <w:i w:val="false"/>
                <w:color w:val="000000"/>
                <w:sz w:val="20"/>
              </w:rPr>
              <w:t>
Қай уақытта (күні, айы, жылы)</w:t>
            </w:r>
          </w:p>
          <w:bookmarkEnd w:id="168"/>
          <w:p>
            <w:pPr>
              <w:spacing w:after="20"/>
              <w:ind w:left="20"/>
              <w:jc w:val="both"/>
            </w:pPr>
            <w:r>
              <w:rPr>
                <w:rFonts w:ascii="Times New Roman"/>
                <w:b w:val="false"/>
                <w:i w:val="false"/>
                <w:color w:val="000000"/>
                <w:sz w:val="20"/>
              </w:rPr>
              <w:t>
По какое время (число, месяц,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 w:id="169"/>
    <w:p>
      <w:pPr>
        <w:spacing w:after="0"/>
        <w:ind w:left="0"/>
        <w:jc w:val="both"/>
      </w:pPr>
      <w:r>
        <w:rPr>
          <w:rFonts w:ascii="Times New Roman"/>
          <w:b w:val="false"/>
          <w:i w:val="false"/>
          <w:color w:val="000000"/>
          <w:sz w:val="28"/>
        </w:rPr>
        <w:t>
      Зейнетақыны тағайындау үшін еңбек сіңірген жылдардағы қызмет кезеңдері ______</w:t>
      </w:r>
    </w:p>
    <w:bookmarkEnd w:id="169"/>
    <w:bookmarkStart w:name="z230" w:id="170"/>
    <w:p>
      <w:pPr>
        <w:spacing w:after="0"/>
        <w:ind w:left="0"/>
        <w:jc w:val="both"/>
      </w:pPr>
      <w:r>
        <w:rPr>
          <w:rFonts w:ascii="Times New Roman"/>
          <w:b w:val="false"/>
          <w:i w:val="false"/>
          <w:color w:val="000000"/>
          <w:sz w:val="28"/>
        </w:rPr>
        <w:t>
      бойынша _____ жеңілдік шарттарымен есептеу: бір ай үшін ______ ай.</w:t>
      </w:r>
    </w:p>
    <w:bookmarkEnd w:id="170"/>
    <w:bookmarkStart w:name="z231" w:id="171"/>
    <w:p>
      <w:pPr>
        <w:spacing w:after="0"/>
        <w:ind w:left="0"/>
        <w:jc w:val="both"/>
      </w:pPr>
      <w:r>
        <w:rPr>
          <w:rFonts w:ascii="Times New Roman"/>
          <w:b w:val="false"/>
          <w:i w:val="false"/>
          <w:color w:val="000000"/>
          <w:sz w:val="28"/>
        </w:rPr>
        <w:t>
      Период службы в выслугу лет для назначения пенсии с__________ по _____считать</w:t>
      </w:r>
    </w:p>
    <w:bookmarkEnd w:id="171"/>
    <w:bookmarkStart w:name="z232" w:id="172"/>
    <w:p>
      <w:pPr>
        <w:spacing w:after="0"/>
        <w:ind w:left="0"/>
        <w:jc w:val="both"/>
      </w:pPr>
      <w:r>
        <w:rPr>
          <w:rFonts w:ascii="Times New Roman"/>
          <w:b w:val="false"/>
          <w:i w:val="false"/>
          <w:color w:val="000000"/>
          <w:sz w:val="28"/>
        </w:rPr>
        <w:t>
      на льготных условиях: один месяц за __________________месяца.</w:t>
      </w:r>
    </w:p>
    <w:bookmarkEnd w:id="172"/>
    <w:bookmarkStart w:name="z233" w:id="173"/>
    <w:p>
      <w:pPr>
        <w:spacing w:after="0"/>
        <w:ind w:left="0"/>
        <w:jc w:val="both"/>
      </w:pPr>
      <w:r>
        <w:rPr>
          <w:rFonts w:ascii="Times New Roman"/>
          <w:b w:val="false"/>
          <w:i w:val="false"/>
          <w:color w:val="000000"/>
          <w:sz w:val="28"/>
        </w:rPr>
        <w:t>
      Негіз/Основание: _____________________________________________________</w:t>
      </w:r>
    </w:p>
    <w:bookmarkEnd w:id="173"/>
    <w:bookmarkStart w:name="z234" w:id="174"/>
    <w:p>
      <w:pPr>
        <w:spacing w:after="0"/>
        <w:ind w:left="0"/>
        <w:jc w:val="both"/>
      </w:pPr>
      <w:r>
        <w:rPr>
          <w:rFonts w:ascii="Times New Roman"/>
          <w:b w:val="false"/>
          <w:i w:val="false"/>
          <w:color w:val="000000"/>
          <w:sz w:val="28"/>
        </w:rPr>
        <w:t xml:space="preserve">
      ІІО бастықтарының (әскери бөлімдеркомандирлерінің) бұйрықтары/(приказы </w:t>
      </w:r>
    </w:p>
    <w:bookmarkEnd w:id="174"/>
    <w:bookmarkStart w:name="z235" w:id="175"/>
    <w:p>
      <w:pPr>
        <w:spacing w:after="0"/>
        <w:ind w:left="0"/>
        <w:jc w:val="both"/>
      </w:pPr>
      <w:r>
        <w:rPr>
          <w:rFonts w:ascii="Times New Roman"/>
          <w:b w:val="false"/>
          <w:i w:val="false"/>
          <w:color w:val="000000"/>
          <w:sz w:val="28"/>
        </w:rPr>
        <w:t>
      начальников ОВД (командиров воинских частей)</w:t>
      </w:r>
    </w:p>
    <w:bookmarkEnd w:id="175"/>
    <w:bookmarkStart w:name="z236" w:id="176"/>
    <w:p>
      <w:pPr>
        <w:spacing w:after="0"/>
        <w:ind w:left="0"/>
        <w:jc w:val="both"/>
      </w:pPr>
      <w:r>
        <w:rPr>
          <w:rFonts w:ascii="Times New Roman"/>
          <w:b w:val="false"/>
          <w:i w:val="false"/>
          <w:color w:val="000000"/>
          <w:sz w:val="28"/>
        </w:rPr>
        <w:t>
      11. Марапаттар мен көтермелеулер/Награды и поощрения (4 парақ)</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77"/>
          <w:p>
            <w:pPr>
              <w:spacing w:after="20"/>
              <w:ind w:left="20"/>
              <w:jc w:val="both"/>
            </w:pPr>
            <w:r>
              <w:rPr>
                <w:rFonts w:ascii="Times New Roman"/>
                <w:b w:val="false"/>
                <w:i w:val="false"/>
                <w:color w:val="000000"/>
                <w:sz w:val="20"/>
              </w:rPr>
              <w:t>
Қандай марапат алды/көтермеленді</w:t>
            </w:r>
          </w:p>
          <w:bookmarkEnd w:id="177"/>
          <w:p>
            <w:pPr>
              <w:spacing w:after="20"/>
              <w:ind w:left="20"/>
              <w:jc w:val="both"/>
            </w:pPr>
            <w:r>
              <w:rPr>
                <w:rFonts w:ascii="Times New Roman"/>
                <w:b w:val="false"/>
                <w:i w:val="false"/>
                <w:color w:val="000000"/>
                <w:sz w:val="20"/>
              </w:rPr>
              <w:t>
Чем награжден/поощрен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78"/>
          <w:p>
            <w:pPr>
              <w:spacing w:after="20"/>
              <w:ind w:left="20"/>
              <w:jc w:val="both"/>
            </w:pPr>
            <w:r>
              <w:rPr>
                <w:rFonts w:ascii="Times New Roman"/>
                <w:b w:val="false"/>
                <w:i w:val="false"/>
                <w:color w:val="000000"/>
                <w:sz w:val="20"/>
              </w:rPr>
              <w:t>
Не үшін марапатталды/көтермеленді</w:t>
            </w:r>
          </w:p>
          <w:bookmarkEnd w:id="178"/>
          <w:p>
            <w:pPr>
              <w:spacing w:after="20"/>
              <w:ind w:left="20"/>
              <w:jc w:val="both"/>
            </w:pPr>
            <w:r>
              <w:rPr>
                <w:rFonts w:ascii="Times New Roman"/>
                <w:b w:val="false"/>
                <w:i w:val="false"/>
                <w:color w:val="000000"/>
                <w:sz w:val="20"/>
              </w:rPr>
              <w:t>
За что награжден/поощрен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79"/>
          <w:p>
            <w:pPr>
              <w:spacing w:after="20"/>
              <w:ind w:left="20"/>
              <w:jc w:val="both"/>
            </w:pPr>
            <w:r>
              <w:rPr>
                <w:rFonts w:ascii="Times New Roman"/>
                <w:b w:val="false"/>
                <w:i w:val="false"/>
                <w:color w:val="000000"/>
                <w:sz w:val="20"/>
              </w:rPr>
              <w:t>
Негіз (кімнің бұйрығы, бұйрықтың нөмірі мен күні)</w:t>
            </w:r>
          </w:p>
          <w:bookmarkEnd w:id="179"/>
          <w:p>
            <w:pPr>
              <w:spacing w:after="20"/>
              <w:ind w:left="20"/>
              <w:jc w:val="both"/>
            </w:pPr>
            <w:r>
              <w:rPr>
                <w:rFonts w:ascii="Times New Roman"/>
                <w:b w:val="false"/>
                <w:i w:val="false"/>
                <w:color w:val="000000"/>
                <w:sz w:val="20"/>
              </w:rPr>
              <w:t>
Основание (чей, номер и дата приказа)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 w:id="180"/>
    <w:p>
      <w:pPr>
        <w:spacing w:after="0"/>
        <w:ind w:left="0"/>
        <w:jc w:val="both"/>
      </w:pPr>
      <w:r>
        <w:rPr>
          <w:rFonts w:ascii="Times New Roman"/>
          <w:b w:val="false"/>
          <w:i w:val="false"/>
          <w:color w:val="000000"/>
          <w:sz w:val="28"/>
        </w:rPr>
        <w:t>
      12. Даярлау, біліктілігін арттыру және қайта даярлау / Подготовка, повышение квалификации и переподготовка</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81"/>
          <w:p>
            <w:pPr>
              <w:spacing w:after="20"/>
              <w:ind w:left="20"/>
              <w:jc w:val="both"/>
            </w:pPr>
            <w:r>
              <w:rPr>
                <w:rFonts w:ascii="Times New Roman"/>
                <w:b w:val="false"/>
                <w:i w:val="false"/>
                <w:color w:val="000000"/>
                <w:sz w:val="20"/>
              </w:rPr>
              <w:t>
Оқыту түрі</w:t>
            </w:r>
          </w:p>
          <w:bookmarkEnd w:id="181"/>
          <w:p>
            <w:pPr>
              <w:spacing w:after="20"/>
              <w:ind w:left="20"/>
              <w:jc w:val="both"/>
            </w:pPr>
            <w:r>
              <w:rPr>
                <w:rFonts w:ascii="Times New Roman"/>
                <w:b w:val="false"/>
                <w:i w:val="false"/>
                <w:color w:val="000000"/>
                <w:sz w:val="20"/>
              </w:rPr>
              <w:t>
Вид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82"/>
          <w:p>
            <w:pPr>
              <w:spacing w:after="20"/>
              <w:ind w:left="20"/>
              <w:jc w:val="both"/>
            </w:pPr>
            <w:r>
              <w:rPr>
                <w:rFonts w:ascii="Times New Roman"/>
                <w:b w:val="false"/>
                <w:i w:val="false"/>
                <w:color w:val="000000"/>
                <w:sz w:val="20"/>
              </w:rPr>
              <w:t>
Оқу кезені</w:t>
            </w:r>
          </w:p>
          <w:bookmarkEnd w:id="182"/>
          <w:p>
            <w:pPr>
              <w:spacing w:after="20"/>
              <w:ind w:left="20"/>
              <w:jc w:val="both"/>
            </w:pPr>
            <w:r>
              <w:rPr>
                <w:rFonts w:ascii="Times New Roman"/>
                <w:b w:val="false"/>
                <w:i w:val="false"/>
                <w:color w:val="000000"/>
                <w:sz w:val="20"/>
              </w:rPr>
              <w:t xml:space="preserve">
Период обучения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83"/>
          <w:p>
            <w:pPr>
              <w:spacing w:after="20"/>
              <w:ind w:left="20"/>
              <w:jc w:val="both"/>
            </w:pPr>
            <w:r>
              <w:rPr>
                <w:rFonts w:ascii="Times New Roman"/>
                <w:b w:val="false"/>
                <w:i w:val="false"/>
                <w:color w:val="000000"/>
                <w:sz w:val="20"/>
              </w:rPr>
              <w:t>
Оқу орны</w:t>
            </w:r>
          </w:p>
          <w:bookmarkEnd w:id="183"/>
          <w:p>
            <w:pPr>
              <w:spacing w:after="20"/>
              <w:ind w:left="20"/>
              <w:jc w:val="both"/>
            </w:pPr>
            <w:r>
              <w:rPr>
                <w:rFonts w:ascii="Times New Roman"/>
                <w:b w:val="false"/>
                <w:i w:val="false"/>
                <w:color w:val="000000"/>
                <w:sz w:val="20"/>
              </w:rPr>
              <w:t xml:space="preserve">
Место обучения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84"/>
          <w:p>
            <w:pPr>
              <w:spacing w:after="20"/>
              <w:ind w:left="20"/>
              <w:jc w:val="both"/>
            </w:pPr>
            <w:r>
              <w:rPr>
                <w:rFonts w:ascii="Times New Roman"/>
                <w:b w:val="false"/>
                <w:i w:val="false"/>
                <w:color w:val="000000"/>
                <w:sz w:val="20"/>
              </w:rPr>
              <w:t>
Оқуды аяқтағаны туралы құжаттың деректемелері</w:t>
            </w:r>
          </w:p>
          <w:bookmarkEnd w:id="184"/>
          <w:p>
            <w:pPr>
              <w:spacing w:after="20"/>
              <w:ind w:left="20"/>
              <w:jc w:val="both"/>
            </w:pPr>
            <w:r>
              <w:rPr>
                <w:rFonts w:ascii="Times New Roman"/>
                <w:b w:val="false"/>
                <w:i w:val="false"/>
                <w:color w:val="000000"/>
                <w:sz w:val="20"/>
              </w:rPr>
              <w:t>
Реквизиты документа об окончании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 w:id="185"/>
    <w:p>
      <w:pPr>
        <w:spacing w:after="0"/>
        <w:ind w:left="0"/>
        <w:jc w:val="both"/>
      </w:pPr>
      <w:r>
        <w:rPr>
          <w:rFonts w:ascii="Times New Roman"/>
          <w:b w:val="false"/>
          <w:i w:val="false"/>
          <w:color w:val="000000"/>
          <w:sz w:val="28"/>
        </w:rPr>
        <w:t>
      13. Тәртіптік жазалар / Дисциплинарные взыскания (3 парақ)</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86"/>
          <w:p>
            <w:pPr>
              <w:spacing w:after="20"/>
              <w:ind w:left="20"/>
              <w:jc w:val="both"/>
            </w:pPr>
            <w:r>
              <w:rPr>
                <w:rFonts w:ascii="Times New Roman"/>
                <w:b w:val="false"/>
                <w:i w:val="false"/>
                <w:color w:val="000000"/>
                <w:sz w:val="20"/>
              </w:rPr>
              <w:t>
Кімнің бұйрығы, нөмірі және күні</w:t>
            </w:r>
          </w:p>
          <w:bookmarkEnd w:id="186"/>
          <w:p>
            <w:pPr>
              <w:spacing w:after="20"/>
              <w:ind w:left="20"/>
              <w:jc w:val="both"/>
            </w:pPr>
            <w:r>
              <w:rPr>
                <w:rFonts w:ascii="Times New Roman"/>
                <w:b w:val="false"/>
                <w:i w:val="false"/>
                <w:color w:val="000000"/>
                <w:sz w:val="20"/>
              </w:rPr>
              <w:t>
Чей приказ, номер и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87"/>
          <w:p>
            <w:pPr>
              <w:spacing w:after="20"/>
              <w:ind w:left="20"/>
              <w:jc w:val="both"/>
            </w:pPr>
            <w:r>
              <w:rPr>
                <w:rFonts w:ascii="Times New Roman"/>
                <w:b w:val="false"/>
                <w:i w:val="false"/>
                <w:color w:val="000000"/>
                <w:sz w:val="20"/>
              </w:rPr>
              <w:t>
Қандай жаза қолданылады және не үшін</w:t>
            </w:r>
          </w:p>
          <w:bookmarkEnd w:id="187"/>
          <w:p>
            <w:pPr>
              <w:spacing w:after="20"/>
              <w:ind w:left="20"/>
              <w:jc w:val="both"/>
            </w:pPr>
            <w:r>
              <w:rPr>
                <w:rFonts w:ascii="Times New Roman"/>
                <w:b w:val="false"/>
                <w:i w:val="false"/>
                <w:color w:val="000000"/>
                <w:sz w:val="20"/>
              </w:rPr>
              <w:t>
Какое наложено взыскание и за что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88"/>
          <w:p>
            <w:pPr>
              <w:spacing w:after="20"/>
              <w:ind w:left="20"/>
              <w:jc w:val="both"/>
            </w:pPr>
            <w:r>
              <w:rPr>
                <w:rFonts w:ascii="Times New Roman"/>
                <w:b w:val="false"/>
                <w:i w:val="false"/>
                <w:color w:val="000000"/>
                <w:sz w:val="20"/>
              </w:rPr>
              <w:t>
Жазаны алу туралы белгі</w:t>
            </w:r>
          </w:p>
          <w:bookmarkEnd w:id="188"/>
          <w:p>
            <w:pPr>
              <w:spacing w:after="20"/>
              <w:ind w:left="20"/>
              <w:jc w:val="both"/>
            </w:pPr>
            <w:r>
              <w:rPr>
                <w:rFonts w:ascii="Times New Roman"/>
                <w:b w:val="false"/>
                <w:i w:val="false"/>
                <w:color w:val="000000"/>
                <w:sz w:val="20"/>
              </w:rPr>
              <w:t xml:space="preserve">
Отметка о снятии взыскания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 w:id="189"/>
    <w:p>
      <w:pPr>
        <w:spacing w:after="0"/>
        <w:ind w:left="0"/>
        <w:jc w:val="both"/>
      </w:pPr>
      <w:r>
        <w:rPr>
          <w:rFonts w:ascii="Times New Roman"/>
          <w:b w:val="false"/>
          <w:i w:val="false"/>
          <w:color w:val="000000"/>
          <w:sz w:val="28"/>
        </w:rPr>
        <w:t>
      14. Қызметкердің қызметтік міндеттерін немесе қызметтік борышын атқару кезінде</w:t>
      </w:r>
    </w:p>
    <w:bookmarkEnd w:id="189"/>
    <w:bookmarkStart w:name="z250" w:id="190"/>
    <w:p>
      <w:pPr>
        <w:spacing w:after="0"/>
        <w:ind w:left="0"/>
        <w:jc w:val="both"/>
      </w:pPr>
      <w:r>
        <w:rPr>
          <w:rFonts w:ascii="Times New Roman"/>
          <w:b w:val="false"/>
          <w:i w:val="false"/>
          <w:color w:val="000000"/>
          <w:sz w:val="28"/>
        </w:rPr>
        <w:t xml:space="preserve">
      алған жарақаттары, контузиялары, мертігулері, аурулары туралы мәліметтер / </w:t>
      </w:r>
    </w:p>
    <w:bookmarkEnd w:id="190"/>
    <w:bookmarkStart w:name="z251" w:id="191"/>
    <w:p>
      <w:pPr>
        <w:spacing w:after="0"/>
        <w:ind w:left="0"/>
        <w:jc w:val="both"/>
      </w:pPr>
      <w:r>
        <w:rPr>
          <w:rFonts w:ascii="Times New Roman"/>
          <w:b w:val="false"/>
          <w:i w:val="false"/>
          <w:color w:val="000000"/>
          <w:sz w:val="28"/>
        </w:rPr>
        <w:t xml:space="preserve">
      Сведения о ранениях, контузиях, травмах, увечьях, заболеваниях, полученных </w:t>
      </w:r>
    </w:p>
    <w:bookmarkEnd w:id="191"/>
    <w:bookmarkStart w:name="z252" w:id="192"/>
    <w:p>
      <w:pPr>
        <w:spacing w:after="0"/>
        <w:ind w:left="0"/>
        <w:jc w:val="both"/>
      </w:pPr>
      <w:r>
        <w:rPr>
          <w:rFonts w:ascii="Times New Roman"/>
          <w:b w:val="false"/>
          <w:i w:val="false"/>
          <w:color w:val="000000"/>
          <w:sz w:val="28"/>
        </w:rPr>
        <w:t xml:space="preserve">
      сотрудником при исполнении им служебных обязанностей или служебного долга </w:t>
      </w:r>
    </w:p>
    <w:bookmarkEnd w:id="192"/>
    <w:bookmarkStart w:name="z253" w:id="193"/>
    <w:p>
      <w:pPr>
        <w:spacing w:after="0"/>
        <w:ind w:left="0"/>
        <w:jc w:val="both"/>
      </w:pPr>
      <w:r>
        <w:rPr>
          <w:rFonts w:ascii="Times New Roman"/>
          <w:b w:val="false"/>
          <w:i w:val="false"/>
          <w:color w:val="000000"/>
          <w:sz w:val="28"/>
        </w:rPr>
        <w:t>
      _______________________________________________________</w:t>
      </w:r>
    </w:p>
    <w:bookmarkEnd w:id="193"/>
    <w:bookmarkStart w:name="z254" w:id="194"/>
    <w:p>
      <w:pPr>
        <w:spacing w:after="0"/>
        <w:ind w:left="0"/>
        <w:jc w:val="both"/>
      </w:pPr>
      <w:r>
        <w:rPr>
          <w:rFonts w:ascii="Times New Roman"/>
          <w:b w:val="false"/>
          <w:i w:val="false"/>
          <w:color w:val="000000"/>
          <w:sz w:val="28"/>
        </w:rPr>
        <w:t>
      _____________________________________________________________________</w:t>
      </w:r>
    </w:p>
    <w:bookmarkEnd w:id="194"/>
    <w:bookmarkStart w:name="z255" w:id="195"/>
    <w:p>
      <w:pPr>
        <w:spacing w:after="0"/>
        <w:ind w:left="0"/>
        <w:jc w:val="both"/>
      </w:pPr>
      <w:r>
        <w:rPr>
          <w:rFonts w:ascii="Times New Roman"/>
          <w:b w:val="false"/>
          <w:i w:val="false"/>
          <w:color w:val="000000"/>
          <w:sz w:val="28"/>
        </w:rPr>
        <w:t>
      _____________________________________________________________________</w:t>
      </w:r>
    </w:p>
    <w:bookmarkEnd w:id="195"/>
    <w:bookmarkStart w:name="z256" w:id="196"/>
    <w:p>
      <w:pPr>
        <w:spacing w:after="0"/>
        <w:ind w:left="0"/>
        <w:jc w:val="both"/>
      </w:pPr>
      <w:r>
        <w:rPr>
          <w:rFonts w:ascii="Times New Roman"/>
          <w:b w:val="false"/>
          <w:i w:val="false"/>
          <w:color w:val="000000"/>
          <w:sz w:val="28"/>
        </w:rPr>
        <w:t>
      _____________________________________________________________________</w:t>
      </w:r>
    </w:p>
    <w:bookmarkEnd w:id="196"/>
    <w:bookmarkStart w:name="z257" w:id="197"/>
    <w:p>
      <w:pPr>
        <w:spacing w:after="0"/>
        <w:ind w:left="0"/>
        <w:jc w:val="both"/>
      </w:pPr>
      <w:r>
        <w:rPr>
          <w:rFonts w:ascii="Times New Roman"/>
          <w:b w:val="false"/>
          <w:i w:val="false"/>
          <w:color w:val="000000"/>
          <w:sz w:val="28"/>
        </w:rPr>
        <w:t xml:space="preserve">
      15. Қызметкердің ата-анасы туралы мәліметтер / Сведения о родителях сотрудника </w:t>
      </w:r>
    </w:p>
    <w:bookmarkEnd w:id="197"/>
    <w:bookmarkStart w:name="z258" w:id="198"/>
    <w:p>
      <w:pPr>
        <w:spacing w:after="0"/>
        <w:ind w:left="0"/>
        <w:jc w:val="both"/>
      </w:pPr>
      <w:r>
        <w:rPr>
          <w:rFonts w:ascii="Times New Roman"/>
          <w:b w:val="false"/>
          <w:i w:val="false"/>
          <w:color w:val="000000"/>
          <w:sz w:val="28"/>
        </w:rPr>
        <w:t>
      _____________________________________________________________________</w:t>
      </w:r>
    </w:p>
    <w:bookmarkEnd w:id="198"/>
    <w:bookmarkStart w:name="z259" w:id="199"/>
    <w:p>
      <w:pPr>
        <w:spacing w:after="0"/>
        <w:ind w:left="0"/>
        <w:jc w:val="both"/>
      </w:pPr>
      <w:r>
        <w:rPr>
          <w:rFonts w:ascii="Times New Roman"/>
          <w:b w:val="false"/>
          <w:i w:val="false"/>
          <w:color w:val="000000"/>
          <w:sz w:val="28"/>
        </w:rPr>
        <w:t>
      _____________________________________________________________________</w:t>
      </w:r>
    </w:p>
    <w:bookmarkEnd w:id="199"/>
    <w:bookmarkStart w:name="z260" w:id="200"/>
    <w:p>
      <w:pPr>
        <w:spacing w:after="0"/>
        <w:ind w:left="0"/>
        <w:jc w:val="both"/>
      </w:pPr>
      <w:r>
        <w:rPr>
          <w:rFonts w:ascii="Times New Roman"/>
          <w:b w:val="false"/>
          <w:i w:val="false"/>
          <w:color w:val="000000"/>
          <w:sz w:val="28"/>
        </w:rPr>
        <w:t>
      _____________________________________________________________________</w:t>
      </w:r>
    </w:p>
    <w:bookmarkEnd w:id="200"/>
    <w:bookmarkStart w:name="z261" w:id="201"/>
    <w:p>
      <w:pPr>
        <w:spacing w:after="0"/>
        <w:ind w:left="0"/>
        <w:jc w:val="both"/>
      </w:pPr>
      <w:r>
        <w:rPr>
          <w:rFonts w:ascii="Times New Roman"/>
          <w:b w:val="false"/>
          <w:i w:val="false"/>
          <w:color w:val="000000"/>
          <w:sz w:val="28"/>
        </w:rPr>
        <w:t>
      _____________________________________________________________________</w:t>
      </w:r>
    </w:p>
    <w:bookmarkEnd w:id="201"/>
    <w:bookmarkStart w:name="z262" w:id="202"/>
    <w:p>
      <w:pPr>
        <w:spacing w:after="0"/>
        <w:ind w:left="0"/>
        <w:jc w:val="both"/>
      </w:pPr>
      <w:r>
        <w:rPr>
          <w:rFonts w:ascii="Times New Roman"/>
          <w:b w:val="false"/>
          <w:i w:val="false"/>
          <w:color w:val="000000"/>
          <w:sz w:val="28"/>
        </w:rPr>
        <w:t>
      _____________________________________________________________________</w:t>
      </w:r>
    </w:p>
    <w:bookmarkEnd w:id="202"/>
    <w:bookmarkStart w:name="z263" w:id="203"/>
    <w:p>
      <w:pPr>
        <w:spacing w:after="0"/>
        <w:ind w:left="0"/>
        <w:jc w:val="both"/>
      </w:pPr>
      <w:r>
        <w:rPr>
          <w:rFonts w:ascii="Times New Roman"/>
          <w:b w:val="false"/>
          <w:i w:val="false"/>
          <w:color w:val="000000"/>
          <w:sz w:val="28"/>
        </w:rPr>
        <w:t>
      _____________________________________________________________________</w:t>
      </w:r>
    </w:p>
    <w:bookmarkEnd w:id="203"/>
    <w:bookmarkStart w:name="z264" w:id="204"/>
    <w:p>
      <w:pPr>
        <w:spacing w:after="0"/>
        <w:ind w:left="0"/>
        <w:jc w:val="both"/>
      </w:pPr>
      <w:r>
        <w:rPr>
          <w:rFonts w:ascii="Times New Roman"/>
          <w:b w:val="false"/>
          <w:i w:val="false"/>
          <w:color w:val="000000"/>
          <w:sz w:val="28"/>
        </w:rPr>
        <w:t>
      _____________________________________________________________________</w:t>
      </w:r>
    </w:p>
    <w:bookmarkEnd w:id="204"/>
    <w:bookmarkStart w:name="z265" w:id="205"/>
    <w:p>
      <w:pPr>
        <w:spacing w:after="0"/>
        <w:ind w:left="0"/>
        <w:jc w:val="both"/>
      </w:pPr>
      <w:r>
        <w:rPr>
          <w:rFonts w:ascii="Times New Roman"/>
          <w:b w:val="false"/>
          <w:i w:val="false"/>
          <w:color w:val="000000"/>
          <w:sz w:val="28"/>
        </w:rPr>
        <w:t>
      16. Қызметкердің отбасылық жағдайы / Семейное положение сотрудника</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06"/>
          <w:p>
            <w:pPr>
              <w:spacing w:after="20"/>
              <w:ind w:left="20"/>
              <w:jc w:val="both"/>
            </w:pPr>
            <w:r>
              <w:rPr>
                <w:rFonts w:ascii="Times New Roman"/>
                <w:b w:val="false"/>
                <w:i w:val="false"/>
                <w:color w:val="000000"/>
                <w:sz w:val="20"/>
              </w:rPr>
              <w:t>
Тегі, аты, әкесінің аты</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Әйелі, күйеуі, балалары</w:t>
            </w:r>
          </w:p>
          <w:p>
            <w:pPr>
              <w:spacing w:after="20"/>
              <w:ind w:left="20"/>
              <w:jc w:val="both"/>
            </w:pPr>
            <w:r>
              <w:rPr>
                <w:rFonts w:ascii="Times New Roman"/>
                <w:b w:val="false"/>
                <w:i w:val="false"/>
                <w:color w:val="000000"/>
                <w:sz w:val="20"/>
              </w:rPr>
              <w:t>
Фамилия, имя, отчество жены/мужа/детей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07"/>
          <w:p>
            <w:pPr>
              <w:spacing w:after="20"/>
              <w:ind w:left="20"/>
              <w:jc w:val="both"/>
            </w:pPr>
            <w:r>
              <w:rPr>
                <w:rFonts w:ascii="Times New Roman"/>
                <w:b w:val="false"/>
                <w:i w:val="false"/>
                <w:color w:val="000000"/>
                <w:sz w:val="20"/>
              </w:rPr>
              <w:t>
Туыстық дәрежесі</w:t>
            </w:r>
          </w:p>
          <w:bookmarkEnd w:id="207"/>
          <w:p>
            <w:pPr>
              <w:spacing w:after="20"/>
              <w:ind w:left="20"/>
              <w:jc w:val="both"/>
            </w:pPr>
            <w:r>
              <w:rPr>
                <w:rFonts w:ascii="Times New Roman"/>
                <w:b w:val="false"/>
                <w:i w:val="false"/>
                <w:color w:val="000000"/>
                <w:sz w:val="20"/>
              </w:rPr>
              <w:t>
Степень родства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08"/>
          <w:p>
            <w:pPr>
              <w:spacing w:after="20"/>
              <w:ind w:left="20"/>
              <w:jc w:val="both"/>
            </w:pPr>
            <w:r>
              <w:rPr>
                <w:rFonts w:ascii="Times New Roman"/>
                <w:b w:val="false"/>
                <w:i w:val="false"/>
                <w:color w:val="000000"/>
                <w:sz w:val="20"/>
              </w:rPr>
              <w:t>
Туған күні, айы, жылы және орны</w:t>
            </w:r>
          </w:p>
          <w:bookmarkEnd w:id="208"/>
          <w:p>
            <w:pPr>
              <w:spacing w:after="20"/>
              <w:ind w:left="20"/>
              <w:jc w:val="both"/>
            </w:pPr>
            <w:r>
              <w:rPr>
                <w:rFonts w:ascii="Times New Roman"/>
                <w:b w:val="false"/>
                <w:i w:val="false"/>
                <w:color w:val="000000"/>
                <w:sz w:val="20"/>
              </w:rPr>
              <w:t>
Число, месяц, год и место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09"/>
          <w:p>
            <w:pPr>
              <w:spacing w:after="20"/>
              <w:ind w:left="20"/>
              <w:jc w:val="both"/>
            </w:pPr>
            <w:r>
              <w:rPr>
                <w:rFonts w:ascii="Times New Roman"/>
                <w:b w:val="false"/>
                <w:i w:val="false"/>
                <w:color w:val="000000"/>
                <w:sz w:val="20"/>
              </w:rPr>
              <w:t>
Жазу үшін негіз</w:t>
            </w:r>
          </w:p>
          <w:bookmarkEnd w:id="209"/>
          <w:p>
            <w:pPr>
              <w:spacing w:after="20"/>
              <w:ind w:left="20"/>
              <w:jc w:val="both"/>
            </w:pPr>
            <w:r>
              <w:rPr>
                <w:rFonts w:ascii="Times New Roman"/>
                <w:b w:val="false"/>
                <w:i w:val="false"/>
                <w:color w:val="000000"/>
                <w:sz w:val="20"/>
              </w:rPr>
              <w:t>
Основание для записи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10"/>
          <w:p>
            <w:pPr>
              <w:spacing w:after="20"/>
              <w:ind w:left="20"/>
              <w:jc w:val="both"/>
            </w:pPr>
            <w:r>
              <w:rPr>
                <w:rFonts w:ascii="Times New Roman"/>
                <w:b w:val="false"/>
                <w:i w:val="false"/>
                <w:color w:val="000000"/>
                <w:sz w:val="20"/>
              </w:rPr>
              <w:t>
Ескертпе</w:t>
            </w:r>
          </w:p>
          <w:bookmarkEnd w:id="210"/>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 w:id="211"/>
    <w:p>
      <w:pPr>
        <w:spacing w:after="0"/>
        <w:ind w:left="0"/>
        <w:jc w:val="both"/>
      </w:pPr>
      <w:r>
        <w:rPr>
          <w:rFonts w:ascii="Times New Roman"/>
          <w:b w:val="false"/>
          <w:i w:val="false"/>
          <w:color w:val="000000"/>
          <w:sz w:val="28"/>
        </w:rPr>
        <w:t>
      17. Қызметкердің тұрғылықты мекенжайы, байланыс телефонының нөмірі /</w:t>
      </w:r>
    </w:p>
    <w:bookmarkEnd w:id="211"/>
    <w:bookmarkStart w:name="z273" w:id="212"/>
    <w:p>
      <w:pPr>
        <w:spacing w:after="0"/>
        <w:ind w:left="0"/>
        <w:jc w:val="both"/>
      </w:pPr>
      <w:r>
        <w:rPr>
          <w:rFonts w:ascii="Times New Roman"/>
          <w:b w:val="false"/>
          <w:i w:val="false"/>
          <w:color w:val="000000"/>
          <w:sz w:val="28"/>
        </w:rPr>
        <w:t>
      Адрес места жительства сотрудника, контактный номер телефона ______________</w:t>
      </w:r>
    </w:p>
    <w:bookmarkEnd w:id="212"/>
    <w:bookmarkStart w:name="z274" w:id="213"/>
    <w:p>
      <w:pPr>
        <w:spacing w:after="0"/>
        <w:ind w:left="0"/>
        <w:jc w:val="both"/>
      </w:pPr>
      <w:r>
        <w:rPr>
          <w:rFonts w:ascii="Times New Roman"/>
          <w:b w:val="false"/>
          <w:i w:val="false"/>
          <w:color w:val="000000"/>
          <w:sz w:val="28"/>
        </w:rPr>
        <w:t>
      _______________________________________________________________________</w:t>
      </w:r>
    </w:p>
    <w:bookmarkEnd w:id="213"/>
    <w:bookmarkStart w:name="z275" w:id="214"/>
    <w:p>
      <w:pPr>
        <w:spacing w:after="0"/>
        <w:ind w:left="0"/>
        <w:jc w:val="both"/>
      </w:pPr>
      <w:r>
        <w:rPr>
          <w:rFonts w:ascii="Times New Roman"/>
          <w:b w:val="false"/>
          <w:i w:val="false"/>
          <w:color w:val="000000"/>
          <w:sz w:val="28"/>
        </w:rPr>
        <w:t>
      _______________________________________________________________________</w:t>
      </w:r>
    </w:p>
    <w:bookmarkEnd w:id="214"/>
    <w:bookmarkStart w:name="z276" w:id="215"/>
    <w:p>
      <w:pPr>
        <w:spacing w:after="0"/>
        <w:ind w:left="0"/>
        <w:jc w:val="both"/>
      </w:pPr>
      <w:r>
        <w:rPr>
          <w:rFonts w:ascii="Times New Roman"/>
          <w:b w:val="false"/>
          <w:i w:val="false"/>
          <w:color w:val="000000"/>
          <w:sz w:val="28"/>
        </w:rPr>
        <w:t>
      Қызметтік тізімді құрастырған:</w:t>
      </w:r>
    </w:p>
    <w:bookmarkEnd w:id="215"/>
    <w:bookmarkStart w:name="z277" w:id="216"/>
    <w:p>
      <w:pPr>
        <w:spacing w:after="0"/>
        <w:ind w:left="0"/>
        <w:jc w:val="both"/>
      </w:pPr>
      <w:r>
        <w:rPr>
          <w:rFonts w:ascii="Times New Roman"/>
          <w:b w:val="false"/>
          <w:i w:val="false"/>
          <w:color w:val="000000"/>
          <w:sz w:val="28"/>
        </w:rPr>
        <w:t>
      Послужной список составил:</w:t>
      </w:r>
    </w:p>
    <w:bookmarkEnd w:id="216"/>
    <w:bookmarkStart w:name="z278" w:id="217"/>
    <w:p>
      <w:pPr>
        <w:spacing w:after="0"/>
        <w:ind w:left="0"/>
        <w:jc w:val="both"/>
      </w:pPr>
      <w:r>
        <w:rPr>
          <w:rFonts w:ascii="Times New Roman"/>
          <w:b w:val="false"/>
          <w:i w:val="false"/>
          <w:color w:val="000000"/>
          <w:sz w:val="28"/>
        </w:rPr>
        <w:t>
      _______________________________________________________________________</w:t>
      </w:r>
    </w:p>
    <w:bookmarkEnd w:id="217"/>
    <w:bookmarkStart w:name="z279" w:id="218"/>
    <w:p>
      <w:pPr>
        <w:spacing w:after="0"/>
        <w:ind w:left="0"/>
        <w:jc w:val="both"/>
      </w:pPr>
      <w:r>
        <w:rPr>
          <w:rFonts w:ascii="Times New Roman"/>
          <w:b w:val="false"/>
          <w:i w:val="false"/>
          <w:color w:val="000000"/>
          <w:sz w:val="28"/>
        </w:rPr>
        <w:t>
      _______________________________________________________________________</w:t>
      </w:r>
    </w:p>
    <w:bookmarkEnd w:id="218"/>
    <w:bookmarkStart w:name="z280" w:id="219"/>
    <w:p>
      <w:pPr>
        <w:spacing w:after="0"/>
        <w:ind w:left="0"/>
        <w:jc w:val="both"/>
      </w:pPr>
      <w:r>
        <w:rPr>
          <w:rFonts w:ascii="Times New Roman"/>
          <w:b w:val="false"/>
          <w:i w:val="false"/>
          <w:color w:val="000000"/>
          <w:sz w:val="28"/>
        </w:rPr>
        <w:t>
      Кадр қызметінің лауазымы, атағы, тегі және аты-жөні /должность, звание,</w:t>
      </w:r>
    </w:p>
    <w:bookmarkEnd w:id="219"/>
    <w:bookmarkStart w:name="z281" w:id="220"/>
    <w:p>
      <w:pPr>
        <w:spacing w:after="0"/>
        <w:ind w:left="0"/>
        <w:jc w:val="both"/>
      </w:pPr>
      <w:r>
        <w:rPr>
          <w:rFonts w:ascii="Times New Roman"/>
          <w:b w:val="false"/>
          <w:i w:val="false"/>
          <w:color w:val="000000"/>
          <w:sz w:val="28"/>
        </w:rPr>
        <w:t>
      фамилия и инициалы сотрудник кадровой службы/</w:t>
      </w:r>
    </w:p>
    <w:bookmarkEnd w:id="220"/>
    <w:bookmarkStart w:name="z282" w:id="221"/>
    <w:p>
      <w:pPr>
        <w:spacing w:after="0"/>
        <w:ind w:left="0"/>
        <w:jc w:val="both"/>
      </w:pPr>
      <w:r>
        <w:rPr>
          <w:rFonts w:ascii="Times New Roman"/>
          <w:b w:val="false"/>
          <w:i w:val="false"/>
          <w:color w:val="000000"/>
          <w:sz w:val="28"/>
        </w:rPr>
        <w:t>
      "__"_______________20_____ж. </w:t>
      </w:r>
    </w:p>
    <w:bookmarkEnd w:id="221"/>
    <w:bookmarkStart w:name="z283" w:id="222"/>
    <w:p>
      <w:pPr>
        <w:spacing w:after="0"/>
        <w:ind w:left="0"/>
        <w:jc w:val="both"/>
      </w:pPr>
      <w:r>
        <w:rPr>
          <w:rFonts w:ascii="Times New Roman"/>
          <w:b w:val="false"/>
          <w:i w:val="false"/>
          <w:color w:val="000000"/>
          <w:sz w:val="28"/>
        </w:rPr>
        <w:t>
      "БЕКІТЕМІН"</w:t>
      </w:r>
    </w:p>
    <w:bookmarkEnd w:id="222"/>
    <w:bookmarkStart w:name="z284" w:id="223"/>
    <w:p>
      <w:pPr>
        <w:spacing w:after="0"/>
        <w:ind w:left="0"/>
        <w:jc w:val="both"/>
      </w:pPr>
      <w:r>
        <w:rPr>
          <w:rFonts w:ascii="Times New Roman"/>
          <w:b w:val="false"/>
          <w:i w:val="false"/>
          <w:color w:val="000000"/>
          <w:sz w:val="28"/>
        </w:rPr>
        <w:t>
      _______________________________________________________________________</w:t>
      </w:r>
    </w:p>
    <w:bookmarkEnd w:id="223"/>
    <w:bookmarkStart w:name="z285" w:id="224"/>
    <w:p>
      <w:pPr>
        <w:spacing w:after="0"/>
        <w:ind w:left="0"/>
        <w:jc w:val="both"/>
      </w:pPr>
      <w:r>
        <w:rPr>
          <w:rFonts w:ascii="Times New Roman"/>
          <w:b w:val="false"/>
          <w:i w:val="false"/>
          <w:color w:val="000000"/>
          <w:sz w:val="28"/>
        </w:rPr>
        <w:t>
      _______________________________________________________________________</w:t>
      </w:r>
    </w:p>
    <w:bookmarkEnd w:id="224"/>
    <w:bookmarkStart w:name="z286" w:id="225"/>
    <w:p>
      <w:pPr>
        <w:spacing w:after="0"/>
        <w:ind w:left="0"/>
        <w:jc w:val="both"/>
      </w:pPr>
      <w:r>
        <w:rPr>
          <w:rFonts w:ascii="Times New Roman"/>
          <w:b w:val="false"/>
          <w:i w:val="false"/>
          <w:color w:val="000000"/>
          <w:sz w:val="28"/>
        </w:rPr>
        <w:t xml:space="preserve">
      Кадр қызметі басшысының лауазымы, атағы, тегі және аты-жөні/руководитель </w:t>
      </w:r>
    </w:p>
    <w:bookmarkEnd w:id="225"/>
    <w:bookmarkStart w:name="z287" w:id="226"/>
    <w:p>
      <w:pPr>
        <w:spacing w:after="0"/>
        <w:ind w:left="0"/>
        <w:jc w:val="both"/>
      </w:pPr>
      <w:r>
        <w:rPr>
          <w:rFonts w:ascii="Times New Roman"/>
          <w:b w:val="false"/>
          <w:i w:val="false"/>
          <w:color w:val="000000"/>
          <w:sz w:val="28"/>
        </w:rPr>
        <w:t>
      кадровой службы, звание, фамилия и инициалы/М.О./М.П.</w:t>
      </w:r>
    </w:p>
    <w:bookmarkEnd w:id="226"/>
    <w:bookmarkStart w:name="z288" w:id="227"/>
    <w:p>
      <w:pPr>
        <w:spacing w:after="0"/>
        <w:ind w:left="0"/>
        <w:jc w:val="both"/>
      </w:pPr>
      <w:r>
        <w:rPr>
          <w:rFonts w:ascii="Times New Roman"/>
          <w:b w:val="false"/>
          <w:i w:val="false"/>
          <w:color w:val="000000"/>
          <w:sz w:val="28"/>
        </w:rPr>
        <w:t xml:space="preserve">
      Жазылған мәліметтердің дұрыстығын растаудағы қолхат / Расписка в подтверждении </w:t>
      </w:r>
    </w:p>
    <w:bookmarkEnd w:id="227"/>
    <w:bookmarkStart w:name="z289" w:id="228"/>
    <w:p>
      <w:pPr>
        <w:spacing w:after="0"/>
        <w:ind w:left="0"/>
        <w:jc w:val="both"/>
      </w:pPr>
      <w:r>
        <w:rPr>
          <w:rFonts w:ascii="Times New Roman"/>
          <w:b w:val="false"/>
          <w:i w:val="false"/>
          <w:color w:val="000000"/>
          <w:sz w:val="28"/>
        </w:rPr>
        <w:t xml:space="preserve">
      правильности записанных сведений </w:t>
      </w:r>
    </w:p>
    <w:bookmarkEnd w:id="228"/>
    <w:bookmarkStart w:name="z290" w:id="229"/>
    <w:p>
      <w:pPr>
        <w:spacing w:after="0"/>
        <w:ind w:left="0"/>
        <w:jc w:val="both"/>
      </w:pPr>
      <w:r>
        <w:rPr>
          <w:rFonts w:ascii="Times New Roman"/>
          <w:b w:val="false"/>
          <w:i w:val="false"/>
          <w:color w:val="000000"/>
          <w:sz w:val="28"/>
        </w:rPr>
        <w:t>
      "______"__________20____ж._________________________________</w:t>
      </w:r>
    </w:p>
    <w:bookmarkEnd w:id="229"/>
    <w:bookmarkStart w:name="z291" w:id="230"/>
    <w:p>
      <w:pPr>
        <w:spacing w:after="0"/>
        <w:ind w:left="0"/>
        <w:jc w:val="both"/>
      </w:pPr>
      <w:r>
        <w:rPr>
          <w:rFonts w:ascii="Times New Roman"/>
          <w:b w:val="false"/>
          <w:i w:val="false"/>
          <w:color w:val="000000"/>
          <w:sz w:val="28"/>
        </w:rPr>
        <w:t>
      "______"__________20____ж._________________________________</w:t>
      </w:r>
    </w:p>
    <w:bookmarkEnd w:id="230"/>
    <w:bookmarkStart w:name="z292" w:id="231"/>
    <w:p>
      <w:pPr>
        <w:spacing w:after="0"/>
        <w:ind w:left="0"/>
        <w:jc w:val="both"/>
      </w:pPr>
      <w:r>
        <w:rPr>
          <w:rFonts w:ascii="Times New Roman"/>
          <w:b w:val="false"/>
          <w:i w:val="false"/>
          <w:color w:val="000000"/>
          <w:sz w:val="28"/>
        </w:rPr>
        <w:t>
      "______"__________20____ж._________________________________</w:t>
      </w:r>
    </w:p>
    <w:bookmarkEnd w:id="231"/>
    <w:bookmarkStart w:name="z293" w:id="232"/>
    <w:p>
      <w:pPr>
        <w:spacing w:after="0"/>
        <w:ind w:left="0"/>
        <w:jc w:val="both"/>
      </w:pPr>
      <w:r>
        <w:rPr>
          <w:rFonts w:ascii="Times New Roman"/>
          <w:b w:val="false"/>
          <w:i w:val="false"/>
          <w:color w:val="000000"/>
          <w:sz w:val="28"/>
        </w:rPr>
        <w:t>
      "______"__________20____ж._________________________________</w:t>
      </w:r>
    </w:p>
    <w:bookmarkEnd w:id="232"/>
    <w:bookmarkStart w:name="z294" w:id="233"/>
    <w:p>
      <w:pPr>
        <w:spacing w:after="0"/>
        <w:ind w:left="0"/>
        <w:jc w:val="both"/>
      </w:pPr>
      <w:r>
        <w:rPr>
          <w:rFonts w:ascii="Times New Roman"/>
          <w:b w:val="false"/>
          <w:i w:val="false"/>
          <w:color w:val="000000"/>
          <w:sz w:val="28"/>
        </w:rPr>
        <w:t>
      "______"__________20____ж._________________________________</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 қызметкерінің дербес деректерін қамтитын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істерді жүргізу</w:t>
            </w:r>
            <w:r>
              <w:br/>
            </w:r>
            <w:r>
              <w:rPr>
                <w:rFonts w:ascii="Times New Roman"/>
                <w:b w:val="false"/>
                <w:i w:val="false"/>
                <w:color w:val="000000"/>
                <w:sz w:val="20"/>
              </w:rPr>
              <w:t>қағидаларын бекіту туралы"</w:t>
            </w:r>
            <w:r>
              <w:br/>
            </w: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министрінің</w:t>
            </w:r>
            <w:r>
              <w:br/>
            </w:r>
            <w:r>
              <w:rPr>
                <w:rFonts w:ascii="Times New Roman"/>
                <w:b w:val="false"/>
                <w:i w:val="false"/>
                <w:color w:val="000000"/>
                <w:sz w:val="20"/>
              </w:rPr>
              <w:t>2025 жылғы 15 желтоқсандағы</w:t>
            </w:r>
            <w:r>
              <w:br/>
            </w:r>
            <w:r>
              <w:rPr>
                <w:rFonts w:ascii="Times New Roman"/>
                <w:b w:val="false"/>
                <w:i w:val="false"/>
                <w:color w:val="000000"/>
                <w:sz w:val="20"/>
              </w:rPr>
              <w:t>№ 1034 бұйрығына өзгерістер</w:t>
            </w:r>
            <w:r>
              <w:br/>
            </w:r>
            <w:r>
              <w:rPr>
                <w:rFonts w:ascii="Times New Roman"/>
                <w:b w:val="false"/>
                <w:i w:val="false"/>
                <w:color w:val="000000"/>
                <w:sz w:val="20"/>
              </w:rPr>
              <w:t>енгізу туралы бұйрыққа</w:t>
            </w:r>
            <w:r>
              <w:br/>
            </w:r>
            <w:r>
              <w:rPr>
                <w:rFonts w:ascii="Times New Roman"/>
                <w:b w:val="false"/>
                <w:i w:val="false"/>
                <w:color w:val="000000"/>
                <w:sz w:val="20"/>
              </w:rPr>
              <w:t>3-қосымша</w:t>
            </w:r>
            <w:r>
              <w:br/>
            </w:r>
            <w:r>
              <w:rPr>
                <w:rFonts w:ascii="Times New Roman"/>
                <w:b w:val="false"/>
                <w:i w:val="false"/>
                <w:color w:val="000000"/>
                <w:sz w:val="20"/>
              </w:rPr>
              <w:t>ІІО қызметкерінің дербес деректерін қамтитын жеке</w:t>
            </w:r>
            <w:r>
              <w:br/>
            </w:r>
            <w:r>
              <w:rPr>
                <w:rFonts w:ascii="Times New Roman"/>
                <w:b w:val="false"/>
                <w:i w:val="false"/>
                <w:color w:val="000000"/>
                <w:sz w:val="20"/>
              </w:rPr>
              <w:t>істерді жүргізу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ӨМІРБАЯН</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34"/>
          <w:p>
            <w:pPr>
              <w:spacing w:after="20"/>
              <w:ind w:left="20"/>
              <w:jc w:val="both"/>
            </w:pPr>
            <w:r>
              <w:rPr>
                <w:rFonts w:ascii="Times New Roman"/>
                <w:b w:val="false"/>
                <w:i w:val="false"/>
                <w:color w:val="000000"/>
                <w:sz w:val="20"/>
              </w:rPr>
              <w:t xml:space="preserve">
- тегі, аты, әкесінің аты (бар болса), </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нөмірі (бұдан әрі – ЖСН);</w:t>
            </w:r>
          </w:p>
          <w:p>
            <w:pPr>
              <w:spacing w:after="20"/>
              <w:ind w:left="20"/>
              <w:jc w:val="both"/>
            </w:pPr>
            <w:r>
              <w:rPr>
                <w:rFonts w:ascii="Times New Roman"/>
                <w:b w:val="false"/>
                <w:i w:val="false"/>
                <w:color w:val="000000"/>
                <w:sz w:val="20"/>
              </w:rPr>
              <w:t>
</w:t>
            </w:r>
            <w:r>
              <w:rPr>
                <w:rFonts w:ascii="Times New Roman"/>
                <w:b w:val="false"/>
                <w:i w:val="false"/>
                <w:color w:val="000000"/>
                <w:sz w:val="20"/>
              </w:rPr>
              <w:t>- туған күні, айы, жылы және туған жері (ауыл, аудан, қала, облыс);</w:t>
            </w:r>
          </w:p>
          <w:p>
            <w:pPr>
              <w:spacing w:after="20"/>
              <w:ind w:left="20"/>
              <w:jc w:val="both"/>
            </w:pPr>
            <w:r>
              <w:rPr>
                <w:rFonts w:ascii="Times New Roman"/>
                <w:b w:val="false"/>
                <w:i w:val="false"/>
                <w:color w:val="000000"/>
                <w:sz w:val="20"/>
              </w:rPr>
              <w:t>
</w:t>
            </w:r>
            <w:r>
              <w:rPr>
                <w:rFonts w:ascii="Times New Roman"/>
                <w:b w:val="false"/>
                <w:i w:val="false"/>
                <w:color w:val="000000"/>
                <w:sz w:val="20"/>
              </w:rPr>
              <w:t>- ұлты, азаматтығы;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 қашан, қайда, қай оқу орындарында оқыған, білімі бойынша мамандығы, құжаттың нөмірі мен берілген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 ана тілі, басқа тілдерді меңгеруі (растайтын сертификаттарды көрсете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 әскери міндеттілікке, қашан және кім Қарулы Күштерге қызметке шақырылды, қайда және кім ретінде қызмет өткерді;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 ғылыми дәрежесі, ғылыми атағы, ғылыми еңбектері мен өнертабыстары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қандай мемлекеттік наградаларыңыз бар (бар болса), сайланбалы органдарға сайланды ма (сайланған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ғылым, мәдениет, өнер және спорт саласындағы жеке жетістіктері туралы деректер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отбасылық жағдайы (бойдақ/тұрмыс құрмаған, үйленген/тұрмыс құрған, ажырасқан, жесір ер адам/жесір), балалар саны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кандидаттың жақын туыстарының деректері: тегі, аты, әкесінің аты (бар болса), бұрынғы тегі, егер олар белгіленген тәртіппен өзгерген болса, ЖСН, туған күні, айы және жылы, туған жері, тұратын жері мен жұмыс орны, азаматтықтың өзгерген күні мен себептері (олар өзгерген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Сіз, жұбайыңыз (зайыбыңыз), жақын туыстарыңыз қылмыстық жауапкершілікке, сот тәртібімен әкімшілік жауапкершілікке тартылдыңыз ба (қашан, не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еңбек қызметі, кім, қайда, қашан жұмыс істеді;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бұрын қызметкер еңбек қызметін жүзеге асырған ұйымның БСН, ЖК ЖСН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соңғы жұмыс орны және лауазымы; </w:t>
            </w:r>
          </w:p>
          <w:p>
            <w:pPr>
              <w:spacing w:after="20"/>
              <w:ind w:left="20"/>
              <w:jc w:val="both"/>
            </w:pPr>
            <w:r>
              <w:rPr>
                <w:rFonts w:ascii="Times New Roman"/>
                <w:b w:val="false"/>
                <w:i w:val="false"/>
                <w:color w:val="000000"/>
                <w:sz w:val="20"/>
              </w:rPr>
              <w:t>
</w:t>
            </w:r>
            <w:r>
              <w:rPr>
                <w:rFonts w:ascii="Times New Roman"/>
                <w:b w:val="false"/>
                <w:i w:val="false"/>
                <w:color w:val="000000"/>
                <w:sz w:val="20"/>
              </w:rPr>
              <w:t>- тіркелген жері, тұрғылықты 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байланыс нөмірі;</w:t>
            </w:r>
          </w:p>
          <w:p>
            <w:pPr>
              <w:spacing w:after="20"/>
              <w:ind w:left="20"/>
              <w:jc w:val="both"/>
            </w:pPr>
            <w:r>
              <w:rPr>
                <w:rFonts w:ascii="Times New Roman"/>
                <w:b w:val="false"/>
                <w:i w:val="false"/>
                <w:color w:val="000000"/>
                <w:sz w:val="20"/>
              </w:rPr>
              <w:t>
- жақын туысының (жұбайы/зайыбы, ата-анасы) байланыс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_______________ 20___жыл/год  (толтырылған күні)  (дата заполнения)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қолы ____________________ Подпись</w:t>
            </w:r>
          </w:p>
        </w:tc>
      </w:tr>
    </w:tbl>
    <w:bookmarkStart w:name="z315" w:id="235"/>
    <w:p>
      <w:pPr>
        <w:spacing w:after="0"/>
        <w:ind w:left="0"/>
        <w:jc w:val="both"/>
      </w:pPr>
      <w:r>
        <w:rPr>
          <w:rFonts w:ascii="Times New Roman"/>
          <w:b w:val="false"/>
          <w:i w:val="false"/>
          <w:color w:val="000000"/>
          <w:sz w:val="28"/>
        </w:rPr>
        <w:t>
      Ескертпе: - көрсетілген мәліметтерді міндетті түрде көрсете отырып, өз қолымен, анық жазылады;</w:t>
      </w:r>
    </w:p>
    <w:bookmarkEnd w:id="235"/>
    <w:bookmarkStart w:name="z316" w:id="236"/>
    <w:p>
      <w:pPr>
        <w:spacing w:after="0"/>
        <w:ind w:left="0"/>
        <w:jc w:val="both"/>
      </w:pPr>
      <w:r>
        <w:rPr>
          <w:rFonts w:ascii="Times New Roman"/>
          <w:b w:val="false"/>
          <w:i w:val="false"/>
          <w:color w:val="000000"/>
          <w:sz w:val="28"/>
        </w:rPr>
        <w:t>
      - жақын туыстарына ата-аналары (ата-анасы), балалары, асырап алушылары, асырап алынғандары, ата-анасы бір және ата-анасы бөлек аға-інілері мен апа-сіңлілері, атасы, әжесі, немерелері, жекжаттарына ата-анасы бір және ата-анасы бөлек аға-інілері мен апа-сіңлілері, жұбайының (зайыбының) ата-аналары мен балалары жатады.</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 қызметкерінің дербес деректерін қамтитын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істерді жүргізу</w:t>
            </w:r>
            <w:r>
              <w:br/>
            </w:r>
            <w:r>
              <w:rPr>
                <w:rFonts w:ascii="Times New Roman"/>
                <w:b w:val="false"/>
                <w:i w:val="false"/>
                <w:color w:val="000000"/>
                <w:sz w:val="20"/>
              </w:rPr>
              <w:t>қағидаларын бекіту туралы"</w:t>
            </w:r>
            <w:r>
              <w:br/>
            </w: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министрінің</w:t>
            </w:r>
            <w:r>
              <w:br/>
            </w:r>
            <w:r>
              <w:rPr>
                <w:rFonts w:ascii="Times New Roman"/>
                <w:b w:val="false"/>
                <w:i w:val="false"/>
                <w:color w:val="000000"/>
                <w:sz w:val="20"/>
              </w:rPr>
              <w:t>2025 жылғы 15 желтоқсандағы</w:t>
            </w:r>
            <w:r>
              <w:br/>
            </w:r>
            <w:r>
              <w:rPr>
                <w:rFonts w:ascii="Times New Roman"/>
                <w:b w:val="false"/>
                <w:i w:val="false"/>
                <w:color w:val="000000"/>
                <w:sz w:val="20"/>
              </w:rPr>
              <w:t>№ 1034 бұйрығына өзгерістер</w:t>
            </w:r>
            <w:r>
              <w:br/>
            </w:r>
            <w:r>
              <w:rPr>
                <w:rFonts w:ascii="Times New Roman"/>
                <w:b w:val="false"/>
                <w:i w:val="false"/>
                <w:color w:val="000000"/>
                <w:sz w:val="20"/>
              </w:rPr>
              <w:t>енгізу туралы бұйрыққа</w:t>
            </w:r>
            <w:r>
              <w:br/>
            </w:r>
            <w:r>
              <w:rPr>
                <w:rFonts w:ascii="Times New Roman"/>
                <w:b w:val="false"/>
                <w:i w:val="false"/>
                <w:color w:val="000000"/>
                <w:sz w:val="20"/>
              </w:rPr>
              <w:t>4-қосымша</w:t>
            </w:r>
            <w:r>
              <w:br/>
            </w:r>
            <w:r>
              <w:rPr>
                <w:rFonts w:ascii="Times New Roman"/>
                <w:b w:val="false"/>
                <w:i w:val="false"/>
                <w:color w:val="000000"/>
                <w:sz w:val="20"/>
              </w:rPr>
              <w:t>ІІО қызметкерінің дербес деректерін қамтитын жеке</w:t>
            </w:r>
            <w:r>
              <w:br/>
            </w:r>
            <w:r>
              <w:rPr>
                <w:rFonts w:ascii="Times New Roman"/>
                <w:b w:val="false"/>
                <w:i w:val="false"/>
                <w:color w:val="000000"/>
                <w:sz w:val="20"/>
              </w:rPr>
              <w:t>істерді жүргізу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319" w:id="237"/>
    <w:p>
      <w:pPr>
        <w:spacing w:after="0"/>
        <w:ind w:left="0"/>
        <w:jc w:val="left"/>
      </w:pPr>
      <w:r>
        <w:rPr>
          <w:rFonts w:ascii="Times New Roman"/>
          <w:b/>
          <w:i w:val="false"/>
          <w:color w:val="000000"/>
        </w:rPr>
        <w:t xml:space="preserve"> ӨТІНІШ (КЕЛІСІМ)</w:t>
      </w:r>
    </w:p>
    <w:bookmarkEnd w:id="237"/>
    <w:bookmarkStart w:name="z320" w:id="238"/>
    <w:p>
      <w:pPr>
        <w:spacing w:after="0"/>
        <w:ind w:left="0"/>
        <w:jc w:val="both"/>
      </w:pPr>
      <w:r>
        <w:rPr>
          <w:rFonts w:ascii="Times New Roman"/>
          <w:b w:val="false"/>
          <w:i w:val="false"/>
          <w:color w:val="000000"/>
          <w:sz w:val="28"/>
        </w:rPr>
        <w:t>
      Дербес деректерді, оның ішінде медициналық деректерді жинауға және өндеуге</w:t>
      </w:r>
    </w:p>
    <w:bookmarkEnd w:id="238"/>
    <w:bookmarkStart w:name="z321" w:id="239"/>
    <w:p>
      <w:pPr>
        <w:spacing w:after="0"/>
        <w:ind w:left="0"/>
        <w:jc w:val="both"/>
      </w:pPr>
      <w:r>
        <w:rPr>
          <w:rFonts w:ascii="Times New Roman"/>
          <w:b w:val="false"/>
          <w:i w:val="false"/>
          <w:color w:val="000000"/>
          <w:sz w:val="28"/>
        </w:rPr>
        <w:t>
      Мен, _______________________________________________________________,</w:t>
      </w:r>
    </w:p>
    <w:bookmarkEnd w:id="239"/>
    <w:bookmarkStart w:name="z322" w:id="240"/>
    <w:p>
      <w:pPr>
        <w:spacing w:after="0"/>
        <w:ind w:left="0"/>
        <w:jc w:val="both"/>
      </w:pPr>
      <w:r>
        <w:rPr>
          <w:rFonts w:ascii="Times New Roman"/>
          <w:b w:val="false"/>
          <w:i w:val="false"/>
          <w:color w:val="000000"/>
          <w:sz w:val="28"/>
        </w:rPr>
        <w:t>
      (тегі, аты, әкесінің аты (бар болса)</w:t>
      </w:r>
    </w:p>
    <w:bookmarkEnd w:id="240"/>
    <w:bookmarkStart w:name="z323" w:id="241"/>
    <w:p>
      <w:pPr>
        <w:spacing w:after="0"/>
        <w:ind w:left="0"/>
        <w:jc w:val="both"/>
      </w:pPr>
      <w:r>
        <w:rPr>
          <w:rFonts w:ascii="Times New Roman"/>
          <w:b w:val="false"/>
          <w:i w:val="false"/>
          <w:color w:val="000000"/>
          <w:sz w:val="28"/>
        </w:rPr>
        <w:t xml:space="preserve">
      Қазақстан Республикасы ішкі істер органдарының қызметкері болып табыла отырып, </w:t>
      </w:r>
    </w:p>
    <w:bookmarkEnd w:id="241"/>
    <w:bookmarkStart w:name="z324" w:id="242"/>
    <w:p>
      <w:pPr>
        <w:spacing w:after="0"/>
        <w:ind w:left="0"/>
        <w:jc w:val="both"/>
      </w:pPr>
      <w:r>
        <w:rPr>
          <w:rFonts w:ascii="Times New Roman"/>
          <w:b w:val="false"/>
          <w:i w:val="false"/>
          <w:color w:val="000000"/>
          <w:sz w:val="28"/>
        </w:rPr>
        <w:t>
      келесі заңнамалық актілерге сәйкес:</w:t>
      </w:r>
    </w:p>
    <w:bookmarkEnd w:id="242"/>
    <w:bookmarkStart w:name="z325" w:id="243"/>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2020 жылғы 7 шілдедегі кодексі, Қазақстан Республикасының 2015 жылғы 29 қазандағы "Кәсіпкерлік кодексі", "Дербес деректер және оларды қорғау туралы" Қазақстан Республикасының 2013 жылғы 21 мамырдағы Заңы, Қазақстан Республикасы Ішкі істер министрінің 2025 жылғы 15 желтоқсандағы № 1034 бұйрығымен бекітілген Қазақстан Республикасы ішкі істер органдары қызметкерінің дербес деректерін қамтитын жеке істерді жүргізу қағидаларына сәйкес Қазақстан Республикасы Ішкі істер министрлігіне және оның аумақтық бөліністеріне менің дербес деректерімді, соның ішінде медициналық деректерімді жинауға, өңдеуге, жинақтауға, сақтау, нақтылау (жаңарту, өзгерту), пайдалану және тексеруге келісім беремін.</w:t>
      </w:r>
    </w:p>
    <w:bookmarkEnd w:id="243"/>
    <w:bookmarkStart w:name="z326" w:id="244"/>
    <w:p>
      <w:pPr>
        <w:spacing w:after="0"/>
        <w:ind w:left="0"/>
        <w:jc w:val="both"/>
      </w:pPr>
      <w:r>
        <w:rPr>
          <w:rFonts w:ascii="Times New Roman"/>
          <w:b w:val="false"/>
          <w:i w:val="false"/>
          <w:color w:val="000000"/>
          <w:sz w:val="28"/>
        </w:rPr>
        <w:t>
      Өңдеуге келісім берілген, медициналық деректердің тізімі:</w:t>
      </w:r>
    </w:p>
    <w:bookmarkEnd w:id="244"/>
    <w:bookmarkStart w:name="z327" w:id="245"/>
    <w:p>
      <w:pPr>
        <w:spacing w:after="0"/>
        <w:ind w:left="0"/>
        <w:jc w:val="both"/>
      </w:pPr>
      <w:r>
        <w:rPr>
          <w:rFonts w:ascii="Times New Roman"/>
          <w:b w:val="false"/>
          <w:i w:val="false"/>
          <w:color w:val="000000"/>
          <w:sz w:val="28"/>
        </w:rPr>
        <w:t xml:space="preserve">
      1) уақытша еңбекке жарамсыздық парақтарын ашу, ұзарту және жабу туралы </w:t>
      </w:r>
    </w:p>
    <w:bookmarkEnd w:id="245"/>
    <w:bookmarkStart w:name="z328" w:id="246"/>
    <w:p>
      <w:pPr>
        <w:spacing w:after="0"/>
        <w:ind w:left="0"/>
        <w:jc w:val="both"/>
      </w:pPr>
      <w:r>
        <w:rPr>
          <w:rFonts w:ascii="Times New Roman"/>
          <w:b w:val="false"/>
          <w:i w:val="false"/>
          <w:color w:val="000000"/>
          <w:sz w:val="28"/>
        </w:rPr>
        <w:t>
      мәліметтер;</w:t>
      </w:r>
    </w:p>
    <w:bookmarkEnd w:id="246"/>
    <w:bookmarkStart w:name="z329" w:id="247"/>
    <w:p>
      <w:pPr>
        <w:spacing w:after="0"/>
        <w:ind w:left="0"/>
        <w:jc w:val="both"/>
      </w:pPr>
      <w:r>
        <w:rPr>
          <w:rFonts w:ascii="Times New Roman"/>
          <w:b w:val="false"/>
          <w:i w:val="false"/>
          <w:color w:val="000000"/>
          <w:sz w:val="28"/>
        </w:rPr>
        <w:t>
      2) уақытша еңбекке жарамсыздық кезеңі туралы мәліметтер;</w:t>
      </w:r>
    </w:p>
    <w:bookmarkEnd w:id="247"/>
    <w:bookmarkStart w:name="z330" w:id="248"/>
    <w:p>
      <w:pPr>
        <w:spacing w:after="0"/>
        <w:ind w:left="0"/>
        <w:jc w:val="both"/>
      </w:pPr>
      <w:r>
        <w:rPr>
          <w:rFonts w:ascii="Times New Roman"/>
          <w:b w:val="false"/>
          <w:i w:val="false"/>
          <w:color w:val="000000"/>
          <w:sz w:val="28"/>
        </w:rPr>
        <w:t>
      3) медициналық ұйымның атауы;</w:t>
      </w:r>
    </w:p>
    <w:bookmarkEnd w:id="248"/>
    <w:bookmarkStart w:name="z331" w:id="249"/>
    <w:p>
      <w:pPr>
        <w:spacing w:after="0"/>
        <w:ind w:left="0"/>
        <w:jc w:val="both"/>
      </w:pPr>
      <w:r>
        <w:rPr>
          <w:rFonts w:ascii="Times New Roman"/>
          <w:b w:val="false"/>
          <w:i w:val="false"/>
          <w:color w:val="000000"/>
          <w:sz w:val="28"/>
        </w:rPr>
        <w:t>
      4) емдейтін дәрігердің тегі және инициалдары;</w:t>
      </w:r>
    </w:p>
    <w:bookmarkEnd w:id="249"/>
    <w:bookmarkStart w:name="z332" w:id="250"/>
    <w:p>
      <w:pPr>
        <w:spacing w:after="0"/>
        <w:ind w:left="0"/>
        <w:jc w:val="both"/>
      </w:pPr>
      <w:r>
        <w:rPr>
          <w:rFonts w:ascii="Times New Roman"/>
          <w:b w:val="false"/>
          <w:i w:val="false"/>
          <w:color w:val="000000"/>
          <w:sz w:val="28"/>
        </w:rPr>
        <w:t xml:space="preserve">
      5) қызметті өту мәселелерін шешу үшін қажет көлемде денсаулық жағдайы туралы </w:t>
      </w:r>
    </w:p>
    <w:bookmarkEnd w:id="250"/>
    <w:bookmarkStart w:name="z333" w:id="251"/>
    <w:p>
      <w:pPr>
        <w:spacing w:after="0"/>
        <w:ind w:left="0"/>
        <w:jc w:val="both"/>
      </w:pPr>
      <w:r>
        <w:rPr>
          <w:rFonts w:ascii="Times New Roman"/>
          <w:b w:val="false"/>
          <w:i w:val="false"/>
          <w:color w:val="000000"/>
          <w:sz w:val="28"/>
        </w:rPr>
        <w:t>
      басқа мәліметтер.</w:t>
      </w:r>
    </w:p>
    <w:bookmarkEnd w:id="251"/>
    <w:bookmarkStart w:name="z334" w:id="252"/>
    <w:p>
      <w:pPr>
        <w:spacing w:after="0"/>
        <w:ind w:left="0"/>
        <w:jc w:val="both"/>
      </w:pPr>
      <w:r>
        <w:rPr>
          <w:rFonts w:ascii="Times New Roman"/>
          <w:b w:val="false"/>
          <w:i w:val="false"/>
          <w:color w:val="000000"/>
          <w:sz w:val="28"/>
        </w:rPr>
        <w:t>
      Дербес және медициналық деректерді өңдеудің мақсаттары:</w:t>
      </w:r>
    </w:p>
    <w:bookmarkEnd w:id="252"/>
    <w:bookmarkStart w:name="z335" w:id="253"/>
    <w:p>
      <w:pPr>
        <w:spacing w:after="0"/>
        <w:ind w:left="0"/>
        <w:jc w:val="both"/>
      </w:pPr>
      <w:r>
        <w:rPr>
          <w:rFonts w:ascii="Times New Roman"/>
          <w:b w:val="false"/>
          <w:i w:val="false"/>
          <w:color w:val="000000"/>
          <w:sz w:val="28"/>
        </w:rPr>
        <w:t>
      6) ішкі істер органдарында қызметке жарамдылығын анықтау;</w:t>
      </w:r>
    </w:p>
    <w:bookmarkEnd w:id="253"/>
    <w:bookmarkStart w:name="z336" w:id="254"/>
    <w:p>
      <w:pPr>
        <w:spacing w:after="0"/>
        <w:ind w:left="0"/>
        <w:jc w:val="both"/>
      </w:pPr>
      <w:r>
        <w:rPr>
          <w:rFonts w:ascii="Times New Roman"/>
          <w:b w:val="false"/>
          <w:i w:val="false"/>
          <w:color w:val="000000"/>
          <w:sz w:val="28"/>
        </w:rPr>
        <w:t>
      7) қызметтік тәртіпті сақтауды бақылау;</w:t>
      </w:r>
    </w:p>
    <w:bookmarkEnd w:id="254"/>
    <w:bookmarkStart w:name="z337" w:id="255"/>
    <w:p>
      <w:pPr>
        <w:spacing w:after="0"/>
        <w:ind w:left="0"/>
        <w:jc w:val="both"/>
      </w:pPr>
      <w:r>
        <w:rPr>
          <w:rFonts w:ascii="Times New Roman"/>
          <w:b w:val="false"/>
          <w:i w:val="false"/>
          <w:color w:val="000000"/>
          <w:sz w:val="28"/>
        </w:rPr>
        <w:t>
      8) аттестаттау және қызметтік тексерістер жүргізу;</w:t>
      </w:r>
    </w:p>
    <w:bookmarkEnd w:id="255"/>
    <w:bookmarkStart w:name="z338" w:id="256"/>
    <w:p>
      <w:pPr>
        <w:spacing w:after="0"/>
        <w:ind w:left="0"/>
        <w:jc w:val="both"/>
      </w:pPr>
      <w:r>
        <w:rPr>
          <w:rFonts w:ascii="Times New Roman"/>
          <w:b w:val="false"/>
          <w:i w:val="false"/>
          <w:color w:val="000000"/>
          <w:sz w:val="28"/>
        </w:rPr>
        <w:t>
      9) лауазымға тағайындау, ауыстыру және босату мәселелерін шешу;</w:t>
      </w:r>
    </w:p>
    <w:bookmarkEnd w:id="256"/>
    <w:bookmarkStart w:name="z339" w:id="257"/>
    <w:p>
      <w:pPr>
        <w:spacing w:after="0"/>
        <w:ind w:left="0"/>
        <w:jc w:val="both"/>
      </w:pPr>
      <w:r>
        <w:rPr>
          <w:rFonts w:ascii="Times New Roman"/>
          <w:b w:val="false"/>
          <w:i w:val="false"/>
          <w:color w:val="000000"/>
          <w:sz w:val="28"/>
        </w:rPr>
        <w:t>
      10) Қазақстан Республикасының заңнамасында нақты көзделген өзге де мақсаттар.</w:t>
      </w:r>
    </w:p>
    <w:bookmarkEnd w:id="257"/>
    <w:bookmarkStart w:name="z340" w:id="258"/>
    <w:p>
      <w:pPr>
        <w:spacing w:after="0"/>
        <w:ind w:left="0"/>
        <w:jc w:val="both"/>
      </w:pPr>
      <w:r>
        <w:rPr>
          <w:rFonts w:ascii="Times New Roman"/>
          <w:b w:val="false"/>
          <w:i w:val="false"/>
          <w:color w:val="000000"/>
          <w:sz w:val="28"/>
        </w:rPr>
        <w:t xml:space="preserve">
      Дербес және медициналық деректер ішкі істер органдарының қорғалған ақпараттық </w:t>
      </w:r>
    </w:p>
    <w:bookmarkEnd w:id="258"/>
    <w:bookmarkStart w:name="z341" w:id="259"/>
    <w:p>
      <w:pPr>
        <w:spacing w:after="0"/>
        <w:ind w:left="0"/>
        <w:jc w:val="both"/>
      </w:pPr>
      <w:r>
        <w:rPr>
          <w:rFonts w:ascii="Times New Roman"/>
          <w:b w:val="false"/>
          <w:i w:val="false"/>
          <w:color w:val="000000"/>
          <w:sz w:val="28"/>
        </w:rPr>
        <w:t>
      жүйелерінде сақталады және өңделеді.</w:t>
      </w:r>
    </w:p>
    <w:bookmarkEnd w:id="259"/>
    <w:bookmarkStart w:name="z342" w:id="260"/>
    <w:p>
      <w:pPr>
        <w:spacing w:after="0"/>
        <w:ind w:left="0"/>
        <w:jc w:val="both"/>
      </w:pPr>
      <w:r>
        <w:rPr>
          <w:rFonts w:ascii="Times New Roman"/>
          <w:b w:val="false"/>
          <w:i w:val="false"/>
          <w:color w:val="000000"/>
          <w:sz w:val="28"/>
        </w:rPr>
        <w:t>
      Осы келісім менің ішкі істер органдарындағы қызмет өтуім кезеңінде әрекет етеді.</w:t>
      </w:r>
    </w:p>
    <w:bookmarkEnd w:id="260"/>
    <w:bookmarkStart w:name="z343" w:id="261"/>
    <w:p>
      <w:pPr>
        <w:spacing w:after="0"/>
        <w:ind w:left="0"/>
        <w:jc w:val="both"/>
      </w:pPr>
      <w:r>
        <w:rPr>
          <w:rFonts w:ascii="Times New Roman"/>
          <w:b w:val="false"/>
          <w:i w:val="false"/>
          <w:color w:val="000000"/>
          <w:sz w:val="28"/>
        </w:rPr>
        <w:t xml:space="preserve">
      Маған дербес деректер субъектісі ретіндегі құқықтарым, олардың мақсаттары, көлемі, </w:t>
      </w:r>
    </w:p>
    <w:bookmarkEnd w:id="261"/>
    <w:bookmarkStart w:name="z344" w:id="262"/>
    <w:p>
      <w:pPr>
        <w:spacing w:after="0"/>
        <w:ind w:left="0"/>
        <w:jc w:val="both"/>
      </w:pPr>
      <w:r>
        <w:rPr>
          <w:rFonts w:ascii="Times New Roman"/>
          <w:b w:val="false"/>
          <w:i w:val="false"/>
          <w:color w:val="000000"/>
          <w:sz w:val="28"/>
        </w:rPr>
        <w:t>
      өңдеу тәртібі, сондай-ақ деректерді қорғау шаралары түсіндірілді.</w:t>
      </w:r>
    </w:p>
    <w:bookmarkEnd w:id="262"/>
    <w:bookmarkStart w:name="z345" w:id="263"/>
    <w:p>
      <w:pPr>
        <w:spacing w:after="0"/>
        <w:ind w:left="0"/>
        <w:jc w:val="both"/>
      </w:pPr>
      <w:r>
        <w:rPr>
          <w:rFonts w:ascii="Times New Roman"/>
          <w:b w:val="false"/>
          <w:i w:val="false"/>
          <w:color w:val="000000"/>
          <w:sz w:val="28"/>
        </w:rPr>
        <w:t>
      Қызметкердің толық аты-жөні және қолы: ________________________________</w:t>
      </w:r>
    </w:p>
    <w:bookmarkEnd w:id="263"/>
    <w:bookmarkStart w:name="z346" w:id="264"/>
    <w:p>
      <w:pPr>
        <w:spacing w:after="0"/>
        <w:ind w:left="0"/>
        <w:jc w:val="both"/>
      </w:pPr>
      <w:r>
        <w:rPr>
          <w:rFonts w:ascii="Times New Roman"/>
          <w:b w:val="false"/>
          <w:i w:val="false"/>
          <w:color w:val="000000"/>
          <w:sz w:val="28"/>
        </w:rPr>
        <w:t>
      ____________________________________________________________________</w:t>
      </w:r>
    </w:p>
    <w:bookmarkEnd w:id="264"/>
    <w:bookmarkStart w:name="z347" w:id="265"/>
    <w:p>
      <w:pPr>
        <w:spacing w:after="0"/>
        <w:ind w:left="0"/>
        <w:jc w:val="both"/>
      </w:pPr>
      <w:r>
        <w:rPr>
          <w:rFonts w:ascii="Times New Roman"/>
          <w:b w:val="false"/>
          <w:i w:val="false"/>
          <w:color w:val="000000"/>
          <w:sz w:val="28"/>
        </w:rPr>
        <w:t>
      Жеке құраммен жұмыс жөніндегі қызметкердің толық аты-жөні және қолы:</w:t>
      </w:r>
    </w:p>
    <w:bookmarkEnd w:id="265"/>
    <w:bookmarkStart w:name="z348" w:id="266"/>
    <w:p>
      <w:pPr>
        <w:spacing w:after="0"/>
        <w:ind w:left="0"/>
        <w:jc w:val="both"/>
      </w:pPr>
      <w:r>
        <w:rPr>
          <w:rFonts w:ascii="Times New Roman"/>
          <w:b w:val="false"/>
          <w:i w:val="false"/>
          <w:color w:val="000000"/>
          <w:sz w:val="28"/>
        </w:rPr>
        <w:t>
      ____________________________________________________________________</w:t>
      </w:r>
    </w:p>
    <w:bookmarkEnd w:id="266"/>
    <w:bookmarkStart w:name="z349" w:id="267"/>
    <w:p>
      <w:pPr>
        <w:spacing w:after="0"/>
        <w:ind w:left="0"/>
        <w:jc w:val="both"/>
      </w:pPr>
      <w:r>
        <w:rPr>
          <w:rFonts w:ascii="Times New Roman"/>
          <w:b w:val="false"/>
          <w:i w:val="false"/>
          <w:color w:val="000000"/>
          <w:sz w:val="28"/>
        </w:rPr>
        <w:t>
      Қызметкердің Т.А.Ә. және қолы: _______________________________________</w:t>
      </w:r>
    </w:p>
    <w:bookmarkEnd w:id="267"/>
    <w:bookmarkStart w:name="z350" w:id="268"/>
    <w:p>
      <w:pPr>
        <w:spacing w:after="0"/>
        <w:ind w:left="0"/>
        <w:jc w:val="both"/>
      </w:pPr>
      <w:r>
        <w:rPr>
          <w:rFonts w:ascii="Times New Roman"/>
          <w:b w:val="false"/>
          <w:i w:val="false"/>
          <w:color w:val="000000"/>
          <w:sz w:val="28"/>
        </w:rPr>
        <w:t>
      ____________________________________________________________________</w:t>
      </w:r>
    </w:p>
    <w:bookmarkEnd w:id="268"/>
    <w:bookmarkStart w:name="z351" w:id="269"/>
    <w:p>
      <w:pPr>
        <w:spacing w:after="0"/>
        <w:ind w:left="0"/>
        <w:jc w:val="both"/>
      </w:pPr>
      <w:r>
        <w:rPr>
          <w:rFonts w:ascii="Times New Roman"/>
          <w:b w:val="false"/>
          <w:i w:val="false"/>
          <w:color w:val="000000"/>
          <w:sz w:val="28"/>
        </w:rPr>
        <w:t>
      Жеке құраммен жұмыс жөніндегі қызмет қызметкерінің Т.А.Ә. және қолы:</w:t>
      </w:r>
    </w:p>
    <w:bookmarkEnd w:id="269"/>
    <w:bookmarkStart w:name="z352" w:id="270"/>
    <w:p>
      <w:pPr>
        <w:spacing w:after="0"/>
        <w:ind w:left="0"/>
        <w:jc w:val="both"/>
      </w:pPr>
      <w:r>
        <w:rPr>
          <w:rFonts w:ascii="Times New Roman"/>
          <w:b w:val="false"/>
          <w:i w:val="false"/>
          <w:color w:val="000000"/>
          <w:sz w:val="28"/>
        </w:rPr>
        <w:t>
      ____________________________________________________________________</w:t>
      </w:r>
    </w:p>
    <w:bookmarkEnd w:id="2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