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29a1e8" w14:textId="d29a1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 Ішкі істер министрлігінің әскери, арнаулы оқу орындарында іске асырылатын білім беру бағдарламаларының тізбесін бекіту туралы" Қазақстан Республикасы Ішкі істер министрінің 2018 жылғы 14 қарашадағы № 764 бұйрығына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Ішкі істер министрінің 2026 жылғы 28 мамырдағы № 378 бұйрығы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 Ішкі істер министрлігінің әскери, арнаулы оқу орындарында іске асырылатын білім беру бағдарламаларының тізбесін бекіту туралы" Қазақстан Республикасы Ішкі істер министрінің 2018 жылғы 14 қарашадағы № 764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17755 болып тіркелген)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 Ішкі істер министрлігінің әскери, арнаулы оқу орындарында іске асырылатын білім беру бағдарламаларының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Ішкі істер министрлігінің Жеке құраммен жұмыс жөніндегі департаменті Қазақстан Республикасының заңнамасында белгіленген тәртіпте: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 ресми жарияланғаннан кейін оны Қазақстан Республикасы Ішкі істер министрлігінің интернет-ресурсында орналастыруды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Ішкі істер министрінің жетекшілік ететін орынбасарына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қол қойылған күнінен бастап күшіне енеді және ресми жариялануға тиіс.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полиция генерал-лейтенанты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Саденов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 ІІМ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жылы 28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378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ұйымдарының 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саласының коды және жіктелуі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Дайындау бағыттарының коды және жіктелуі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бағдарламаларының 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Берілетін дәреже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Ішкі істер министрлігінің Басқару академиясы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(ғылыми және педагогикалық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"7М12302 Құқық қорғау қызметі" (бейіндік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"7М12302 Құқық қорғау қызметі"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"7М12302 Құқық қорғау қызметі" (бейіндік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"7М12302 Құқық қорғау қызметі"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"7М12102 Қоғамдық қауіпсіздікті қамтамасыз етуді ұйымдастыру" (бейінді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"7М12102 Қоғамдық қауіпсіздікті қамтамасыз етуді ұйымдастыру"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"8D12301 Құқық қорғау қызметі"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"8D12301 Құқық қорғау қызметі" білім беру бағдарламасы бойынша философия докторы (PhD)/ ұлттық қауіпсіздік және әскери іс докторы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жыл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Ішкі істер министрлігінің Мақан Есболатов атындағы Алматы академиясы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"6В12301 Құқық қорғау қызметі"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"6В12301 Құқық қорғау қызметі"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"6В12302 Криминалистикалық және цифрлық зерттеулер"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"6В12302 Криминалистикалық және цифрлық зерттеулер"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"6В12303 Киберқылмысқа қарсы іс-қимыл"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"6В12303 Киберқылмысқа қарсы іс-қимыл"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"6В12304 Цифрлық технологиялар және жасанды интеллект"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"6В12304 Цифрлық технологиялар және жасанды интеллект"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(ғылыми және педагогикалық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"7М12302 Құқық қорғау қызметі" (бейіндік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"7М12302 Құқық қорғау қызметі"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"7М12303 Киберқылмысқа қарсы іс-қимыл" (ғылыми және педагогикалық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"7М12303 Киберқылмысқа қарсы іс-қимыл"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"8D12301 Құқық қорғау қызметі"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"8D12301 Құқық қорғау қызметі" білім беру бағдарламасы бойынша философия докторы (PhD)/ ұлттық қауіпсіздік және әскери іс докторы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"8D12302 Киберқылмысқа қарсы іс-қимыл"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"8D12302 Киберқылмысқа қарсы іс-қимыл" білім беру бағдарламасы бойынша философия докторы (PhD)/ ұлттық қауіпсіздік және әскери іс докторы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жыл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Ішкі істер министрлігінің Бәрімбек Бейсенов атындағы Қарағанды академиясы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"6В12301 Құқық қорғау қызметі"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"6В12301 Құқық қорғау қызметі"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"6В12303 Киберқылмысқа қарсы іс-қимыл"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"6В12303 Киберқылмысқа қарсы іс-қимыл"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"7М12302 Құқық қорғау қызметі" (бейіндік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"7М12302 Құқық қорғау қызметі"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(ғылыми және педагогикалық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білім беру бағдарламасы бойынша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"8D12301 Құқық қорғау қызметі"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"8D12301 - Құқық қорғау қызметі" білім беру бағдарламасы бойынша философия докторы (PhD)/ ұлттық қауіпсіздік және әскери іс докторы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жыл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Ішкі істер министрлігінің Шырақбек Қабылбаев атындағы Қостанай академиясы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"6В12301 Құқық қорғау қызметі"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"6В12301 Құқық қорғау қызметі"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"6В12305 Ішкі істер органдарының қызметіндегі педагогика және психология"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"6В12305 Ішкі істер органдарының қызметіндегі педагогика және психология"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"6В12306 Киберқылмысқа қарсы іс-қимыл"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"6В12306 Киберқылмысқа қарсы іс-қимыл"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(ғылыми және педагогикалық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"8D12301 Құқық қорғау қызметі"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"8D12301 Құқық қорғау қызметі" білім беру бағдарламасы бойынша философия докторы (PhD)/ ұлттық қауіпсіздік және әскери іс докторы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жыл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Ішкі істер министрлігінің Малкеджар Бөкенбаев атындағы Ақтөбе заң институты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"6В12301 Құқық қорғау қызметі"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"6В12301 Құқық қорғау қызметі"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 Қоғамдық қауіпсіздік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қызметі"(ғылыми және педагогикалық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"7М12301 Құқық қорғау қызметі"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жыл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Ұлттық ұланының академиясы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"6В12101 - Әскери барлаудың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"6В12101 Әскери барлаудың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"6В12102 Әскери психологияның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"6В12102 Әскери психологияның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"6В12103 Ұлттық ұланды пәтерлік-пайдалануды қамтамасыз етудің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"6В12103 Ұлттық ұланды пәтерлік-пайдалануды қамтамасыз етудің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"6В12104 Пилотсыз авиациялық жүйелердің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"6В12104 Пилотсыз авиациялық жүйелердің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"6В12192 Ұлттық ұланның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"6В12192 Ұлттық ұланның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"6В12193 Тәрбие және әлеуметтік-құқықтық жұмыстың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"6В12193 Тәрбие және әлеуметтік-құқықтық жұмыстың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"6В12194 Әскерлерді инженерлік-техникалық қамтамасыз етудің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"6В12194 Әскерлерді инженерлік-техникалық қамтамасыз етудің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"6В12195 - Әскерлерді зымыран артиллериялық қамтамасыз етудің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"6В12195 Әскерлерді зымыран- артиллериялық қамтамасыз етудің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"6В12196 Ұлттық ұланды автомобильмен қамтамасыз етудің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"6В12196 Ұлттық ұланды автомобильмен қамтамасыз етудің командалық"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"6В12197 Ұлттық ұланды тылдық қамтамасыз етудің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"6В12197 Ұлттық ұланды тылдық қамтамасыз етудің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"6В12198 Байланыс әскерлерінің командалық тактикасы"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"6В12198 Байланыс әскерінің командалық тактикасы" білім беру бағдарламасы бойынша ұлттық қауіпсіздік және әскери іс бакалавры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жыл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"7М12111 Әскери оқыту және тәрбиелеу"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"7М12111 Әскери оқыту және тәрбиелеу"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"7М12112 Әскери оқыту және тәрбиелеу" (бейінді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"7М12112 Әскери оқыту және тәрбиелеу"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жыл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 Ұлттық қауіпсіздік және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7M121 Әскери іс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"7М12113 Әскери оқыту және тәрбиелеу" (бейінді бағыт)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"7М12113 Әскери оқыту және тәрбиелеу" білім беру бағдарламасы бойынша ұлттық қауіпсіздік және әскери іс магистрі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жыл</w:t>
            </w:r>
          </w:p>
        </w:tc>
      </w:tr>
    </w:tbl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