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36f7" w14:textId="cd63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"Қосшы қаласы аумағында сайлау учаскілерін құру туралы" Қосшы қаласы әкімінің 2022 жылғы 26 сәуірдегі № 04-01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әкімінің 2026 жылғы 12 мамырдағы № 05-07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"Қосшы қаласы аумағында сайлау учаскелерін құру туралы" Қосшы қаласы әкімінің 2022 жылғы 26 сәуірдегі №04-01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№27839 болып тіркелген) қосымшасы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"Қосшы қаласы әкімінің аппараты" мемлекеттік мекемесі басшысы Н. Мұхаметкалиевқа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әкімдігінің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 2026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Қосшы қаласындағы 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"Лесная поляна" тұрғын үй кешені, 61, Ақмола облысы білім басқармасының Қосшы қаласы бойынша білім бөлімінің "Қосшы қаласының мектеп-гимназиясы"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үй кешені 24, 27, 28, 28/1, 30, 31, 32, 33, 34, 34/1, 35, 35/1, 36, 41, 43, 44, 45, 46.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"Лесная поляна" тұрғын үй кешені, 18/1, Ақмола облысы білім басқармасының Қосшы қаласы бойынша білім бөлімінің "Қосшы қаласының №2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үй кешені 13, 13/1, 14, 14/1, 14/2, 15, 16, 37, 38, 39, 40, 42, 47, 48, 49, 50, 51.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742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Ғани Әбсағитов көшесі, 7-үй, Ақмола облысы білім басқармасының Қосшы қаласы бойынша білім бөлімінің "Қосшы қаласының Рахымжан Қошқарбаев атындағы №1 жалпы білім беретін мектебі"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Алтын қазық көшесі – 1, 1/1, 1 А, 1 Б, 2, 2/2, 3, 3/3, 3 А, 4, 4/4, 4 А, 5, 5/5, 6, 6/6, 8 А, 14,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 – 18 Б, 18 Г, 24.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743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"Лесная поляна" тұрғын үй кешені, 18/1, Ақмола облысы білім басқармасының Қосшы қаласы бойынша білім бөлімінің "Қосшы қаласының №2 жалпы білім беретін мектебі"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үй кешені 17, 18, 20, 22, 23, 26.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744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Қосшы қаласы, Әліби Жангелдин көшесі, 16, "Бизнес – академиясы "Дара" мектеп-лицейі" ғимараты, "Silk-Road corporation" жауапкершілігі шектеулі серіктестігі.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Әліби Жангелдин көшесі, 16, "Silk-Road corporation" жауапкершілігі шектеулі серіктестігінің "Дара" бизнес-академиясы мектеп-лицейінің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"Нұра-Есіл 9" коттедж қалашығы – 1/1, 1 В, 2/1, 2 В, 3, 3/1, 3А, 3 В, 4, 5, 5 Б, 6, 6/1, 6 Б, 7, 7/1, 8, 8 А, 8 Б, 9, 9 А, 9 Б, 10, 10 А, 11/1, 11 А, 11 В, 12 А, 12 Б, 12 В, 12/1, 13, 13 Б, 14, 15, 16, 17, 18, 19, 20 А, 21 Б, 22, 22 А, 23, 24, 24 Б, 27 А, 28 Б, 29, 29 А, 30, 30/1, 30/8, 30/9, 30/12, 31, 31 А, 33, 34, 36 А, 38, 38 А, 39, 40, 41 Б, 41 В, 42, 42 Б, 42 В, 43, 43 Б, 43 В, 44, 44 Б, 44 В, 45, 46, 46 А, 47, 47 А, 50, 57 А, 62, 70, 74, 77, 81, 83, 111, 114, 141, 152, 154, 204, 210, 212, 216, 240;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– 1, 2,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– 26, 27, 28, 29, 30, 48, 59, 69, 73, 80, 88, 90 А, 98, 100, 107, 117, 124, 129, 157, 168, 169, 174, 177;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көшесі – 1, 2, 2/1, 3, 3 А, 4, 5, 6, 7, 8, 9, 10, 11, 12, 13, 14, 15, 15/2, 16, 16 А, 17, 17 А, 18, 19, 20, 21, 21/1, 21 А, 22, 23, 24, 25, 26, 27, 28, 29, 30, 31, 32, 33, 39, 39 А,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 – 1, 2 А, 3, 4, 5, 6, 7, 8, 9, 10, 11, 11 А, 12, 13, 14, 15, 15 А, 16, 17, 17 А, 18, 19, 20, 21, 22, 23, 24, 26, 28, 30, 31, 31 А, 32, 33, 34, 35, 36, 37, 38, 39, 40, 41, 42, 43, 44, 45, 45 А, 46, 47, 48, 49, 50, 50 А, 51, 52, 52/1, 52 А, 53, 54, 55, 56, 57, 58, 59, 60, 61, 62, 63, 65, 66, 67 А, 68, 70, 71, 72, 73, 79, 81, 84, 85, 87, 89, 95, 97, 99, 103, 105, 109, 111, 119, 121, 129;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 көшесі – 1, 1/1, 1/3, 2 В, 2 Д, 3, 4, 4/1, 4/3, 4 Б, 4 Г, 4 Д, 5, 7, 8, 8 Б, 9, 10, 10 А, 10 Б, 11, 11 Б, 12, 13 А, 14, 16, 17, 18, 21 А,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 – 1, 2, 3, 4, 5, 6, 9, 10, 11, 13, 14, 15, 16, 17, 18, 19, 21, 22, 23, 24, 25, 26, 27, 28, 29, 30, 31, 32, 33, 34, 35, 36, 37, 37 Б, 38, 38 А, 39, 40, 40 А, 41, 42, 43, 44, 45, 46, 47, 48, 49, 52, 54, 55, 56, 57, 58, 60, 61, 63, 65, 66, 67, 68, 70, 71, 72, 73, 75, 78, 82, 84, 86;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қалашығы – 5, 11, 16 Б, 40 Б, 370;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 Ғабдуллин көшесі – 1, 2, 3, 4, 5, 5 А, 6, 7, 7 А, 8, 8 А, 9, 10, 11, 12, 13, 14, 15, 16, 17, 18, 19, 20, 21, 22, 23, 25, 27, 28, 28 Б, 29, 30, 31, 32, 34, 35, 36, 37 А, 37 Б, 38 А, 40, 41, 42, 44, 45, 46, 47, 48, 50, 51, 52, 54, 55, 57, 63, 70, 79, 85/1.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Сүйінбай көшесі – 1, 2, 2 А, 4, 6, 7, 8, 9, 12, 13, 14, 14А, 16, 16 А, 17, 18, 19, 20, 21, 22, 23, 24, 25, 26, 27, 29, 29 А, 30, 30/1, 31, 32, 33, 34, 35, 37, 38, 39, 40, 41, 42, 43, 45, 46, 47, 48, 49, 50, 52, 53, 54, 55, 56, 57, 58, 59, 60, 61, 62, 63, 63 А, 64, 66, 67, 68, 68 А, 69, 72, 73, 74, 76, 77, 78, 80, 82, 92, 94, 100, 102, 106, 108, 110, 112, 114, 116, 118, 120, 128;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 – 3, 4, 9, 12, 14, 15, 16, 17, 18, 19, 20,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 – 1, 2, 3, 5, 14, 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 – 9, 10, 13, 20, 21,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 – 5, 11, 12, 13, 14, 15, 16, 17, 21, 22, 23, 24, 26, 27, 28, 29;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көшесі – 3, 8, 9, 12, 14, 16, 17, 19, 21,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батыр көшесі – 5, 6, 7, 8, 9, 12, 13, 14, 15,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көшесі – 6, 10, 17, 19, 21, 22, 23, 24, 25,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 –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көшесі – 1, 2, 3, 4, 5, 6, 28, 32, 32/1, 50, 52, 56, 58, 62, 64, 68, 70,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Қағанат көшесі – 1, 2, 3, 4, 5,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хан көшесі – 2, 4, 6, 8, 10, 12, 14, 16, 18, 20, 22, 24, 26, 28,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хан көшесі – 1, 2, 3, 4, 5, 6, 7, 8, 9, 10, 11, 12, 13, 14, 15, 16, 17, 18, 19, 25, 36, 37, 38, 39, 40, 41, 42, 43, 44, 45, 46, 47, 48, 49, 50, 51, 52, 53, 54, 56;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 –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хан көшесі – 1, 2, 3, 4, 5, 11, 12, 13, 14, 15, 16, 17, 18, 19, 20, 21, 28, 35, 39, 40, 41, 42, 43, 44, 45, 46, 47, 48, 50, 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көшесі – 1, 2, 2/1, 3, 4, 5, 6, 7, 8, 9, 10, 11, 12, 13, 14, 15, 16, 17, 18, 19, 20, 21, 22, 23, 24, 26, 26А;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көшесі – 1, 2, 3, 4, 5, 6, 7, 8, 9, 10, 11, 12, 13, 14, 15, 16, 17, 18, 19, 20, 21, 22, 23,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көшесі – 1, 2, 3, 3 А, 4, 5, 6, 7, 8, 9, 10, 11, 12, 13, 14, 15, 16, 17, 18, 19, 20, 21, 21А, 22, 23, 24, 25, 26, 27, 28, 29, 30, 31, 32, 33, 34, 34/1, 35, 37, 38, 39, 41, 42, 43А;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 – 4А,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көшесі – 1, 2, 3, 4, 5, 6, 7, 9, 10, 11, 12, 13, 15, 17,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көшесі – 1, 2, 3, 4, 5, 6, 7, 8,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көшесі – 1, 2, 3, 4, 5, 6, 7, 8,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көшесі –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көшесі – 1, 2, 3, 4, 5, 6, 7, 8, 9,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көшесі –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көшесі – 1,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Асанқайғы жырау көшесі – 4, 5, 6, 7, 7/1, 8, 9, 12, 13, 14, 15, 16, 17, 18, 18А, 19, 20, 21, 22, 23, 24, 25, 26, 27, 28, 29, 30, 31, 32, 33, 34, 35, 36, 37, 38, 39, 40, 41, 42, 43, 44, 45, 46, 47, 48, 49, 54, 56, 64;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сұлу көшесі – 1, 2, 3, 4, 5, 6, 7, 8, 9, 10, 11, 12, 13, 14, 15, 16, 17, 18, 19, 20, 21, 22, 23, 24, 25, 26, 27, 28, 28 А, 29, 30, 32, 33, 43, 44, 45, 46, 62, 63, 66, 68, 73, 79, 85, 89, 93, 94, 97, 98, 102, 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– 1, 2, 3, 4, 5, 6, 7, 8, 9, 10, 11, 14, 16, 17, 18, 19, 20, 21, 22, 23, 29, 33, 34, 35, 36, 37, 38, 39, 40, 41, 42, 43, 44, 53, 54, 55, 56, 58, 59, 60, 61, 63,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Дарабоз көшесі – 1, 2, 3, 7, 13, 14, 17, 21, 22, 23, 24, 25, 26, 27, 28, 29, 30, 31,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көшесі – 1, 2, 3, 4, 5, 6, 7, 8, 9, 10, 11, 12А;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көшесі –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көшесі –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 –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көшесі – 1, 2, 3, 4, 5, 6, 7, 8,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– 44 А, 44 Б, 45, 46, 47, 48, 50, 51, 52, 54, 55, 56, 56 А, 58, 58 А, 62, 64, 66, 66А, 68,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 – 5, 6, 7, 8, 9, 10, 11, 12, 17, 25, 26, 27, 30, 33, 78, 80, 82;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– 1, 2, 2 А, 4, 6, 6А, 7, 7/1, 8, 9, 10, 12, 14, 16, 18;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Күлтегін көшесі – 24, 25, 28, 30, 31, 32, 35, 36, 40, 41, 49, 50, 51, 56, 60, 63, 64, 67, 70, 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Махмұт Қашқари көшесі – 14, 17, 18, 31, 32, 34, 50/1, 52, 64, 74,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 – 8, 17, 22, 23, 27, 30, 37, 45, 46, 50, 51, 55, 59, 69, 70, 77, 84, 87, 97, 97/1, 98, 100, 101;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 көшесі – 1, 1 А, 2, 2 А, 4, 5, 6, 8, 9.Шәкен Айманов көшесі – 2, 4, 6,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 – 15, 24, 27, 41, 42, 43, 44, 47, 50, 54, 56, 58, 61, 63, 72;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Тоныкөк көшесі – 20, 35, 41, 49, 54, 61, 74, 77, 78, 79, 81, 83, 90;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 – 1, 1 А, 2, 2/1, 2 А, 4, 5, 6, 7, 8, 9/1, 11, 11 А,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 – 91.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745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Ғани Абсагитов көшесі, 7, Қосшы қаласының білім бөлімінің "№1 жалпы білім беретін мектеп (Рахымжан Қошқарбаев атындағы)"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Абай Құнанбайұлы көшесі – 1, 1/1, 1/3, 1 А, 1 Б, 1 В, 2, 2/1, 2 А, 2 Б, 3, 3 А, 3 Б, 4, 5, 6, 6 А, 6 Б, 7, 8, 9, 10, 10 А, 10 Б, 10 В, 11, 11 А, 12, 12/1, 12 А, 12 Б, 13, 13/2, 14, 15, 17, 19, 21, 22, 23, 27, 27 А, 29; Ақжайық көшесі – 1, 2, 2/2, 2 Б, 2 В, 2/3, 2/4, 2 А, 3, 4, 5, 6, 6 А, 7, 8, 10, 11, 12, 13, 14, 15, 16, 17, 18, 18 А, 19, 20, 21, 22, 23, 24, 25, 26, 27, 28, 28/1, 29, 31, 32, 33, 35, 37, 39, 41, 45, 49, 53, 53 А, 57, 59, 59 А, 65, 65 А, 65 Б; Бауыржан Момышұлы көшесі – 1, 2, 3, 4, 5, 6, 7, 8, 9, 9 А, 10, 10 А, 11, 12, 13, 14, 15, 16, 17, 18, 19, 20, 21, 22, 23, 24, 25, 26, 27, 27 А, 28, 28 А, 29, 30, 30 А, 32, 32 А; Ғани Абсагитов көшесі – 1, 1/1, 1/2, 2, 3, 4, 5, 6, 7, 9, 11; Дина Нұрпейісова көшесі – 11, 21А, 56, 91, 24; Ғарифолла Амансугуров көшесі – 1, 2, 3, 4, 4 А, 5, 5 А, 5/1, 6, 6 Б, 7, 7 А, 8, 9, 10, 11, 12, 16, 17, 17 А, 18, 18 А, 19, 20, 21, 21 А, 22, 23; Әбілқайыр хан көшесі – 1, 9, 30, 34, 61; Керей хан көшесі – 1, 2, 3, 4 А, 5, 6, 6 А, 7, 7 А, 8, 9, 9 А, 10, 10 А, 12, 16, 18, 24, 26; Айтмағамбет Есмағамбетұлы көшесі – 1, 1/1, 2, 2 Б, 3, 3 А, 4, 5, 6, 6 А, 7, 8, 9, 10, 10 А, 11, 12, 12/1, 12/6, 12 А, 13, 14, 14 А, 15, 15/1, 16, 17, 18, 19, 19 А, 20, 20/1, 21, 21 А, 22, 24, 25 А, 26, 26/1, 27, 28, 29, 30, 31, 31 А, 33, 33 А, 34, 36, 36 А, 37, 38, 40, 46, 46 А, 47, 48, 49, 50, 55, 56, 60, 113; Райымбек батыр көшесі – 1, 1/1, 3 Б, 4, 5, 6, 7, 7/1, 8, 8 А, 9, 10, 12; Хақназар хан көшесі – 1, 2, 3, 4, 5, 6, 6 А, 7, 9, 10, 11, 42/1; Жәнібек хан көшесі – 1, 2, 3, 4, 5, 6, 7; Махамбет Өтемісұлы көшесі – 1, 2, 3, 4, 5, 6, 7, 8, 9, 10, 11, 12, 13, 14, 15, 16, 17, 18, 19, 20, 21, 22, 23, 24, 25, 26, 27, 28, 29, 30; Мұқағали Мақатаев көшесі – 1, 2, 2 А, 3, 4, 5, 6, 7, 8, 9, 10, 10 А, 11, 11 А, 12, 13, 14, 17, 18, 19, 20, 20 А, 21, 22, 23, 24, 25, 26, 27, 27 А, 28, 29, 29 А, 30, 30 А, 31, 33, 33 А, 33 Б, 34, 34 А; Нұра көшесі – 1, 1 А, 2, 3, 4, 5, 6, 6 А, 7, 8, 9, 10, 11, 12, 13, 14, 15, 16, 17, 18, 19, 20, 22, 23, 24, 26, 27, 28, 30, 31, 31 А, 32, 34, 36, 38; Республика көшесі – 26, 30, 32, 34, 36 А, 45 А, 46, 48, 48 А, 50, 50 А, 52, 58, 60, 62, 64, 66, 66 А, 159; Сәкен Сейфуллин көшесі – 1, 2, 3, 4, 5, 6, 7, 8, 8 А, 9, 9 А, 10, 11, 11 А, 12, 13, 14, 15, 16, 17, 18, 19, 20, 22, 22 А, 23, 25, 25 А, 27, 27 А, 29, 29 А, 30, 31, 33, 33/1, 35, 38, 39, 41, 43, 43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 көшесі – 1, 1 Б, 1 Д, 2, 2/1, 2/3, 2/4, 2/5, 2 В, 2 Г, 3, 3/1, 3 В, 4, 6, 6 А, 7, 7 А, 8, 8 А, 9, 10, 11, 13, 13 А, 15, 15 Б, 16, 17, 17 А, 17 Б, 19, 20, 21, 22, 23, 23 А, 24, 24 А, 25, 26, 28, 28 А, 30, 31, 32, 33, 34, 35, 36, 36 А, 37, 38, 39, 41, 43, 44 А, 45;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– 4, 5, 6, 8, 9, 9 А, 10, 10 А, 11, 12, 12 А, 13, 16, 17, 19, 20, 21, 23, 23/1, 24, 25, 25 Б, 31, 34, 34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– 1, 2, 3, 4, 5, 6, 7, 8, 8/1, 9, 10, 11, 11 А, 12, 12 А, 13, 13 А, 14, 14 А, 15, 16, 17, 18, 19, 20, 21, 22, 22/1, 23, 24, 24/1, 24 Б, 25, 26, 27, 28, 29, 30, 30 А, 31 А, 32, 33, 34, 44, 44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көшесі – 1, 1 А, 2, 3, 4, 5, 6, 7, 8, 9, 10, 11, 13, 14, 17, 19, 21, 22, 24, 25, 26, 27,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көшесі – 1, 2, 3, 4, 5, 6, 7, 8, 9, 10, 11, 12, 15, 16, 17, 18, 19, 20, 22, 23, 25, 27, 29, 30,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 – 8, 8/1, 12, 13, 24, 26,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Қазанат көшесі – 10,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Халифа Алтай көшесі – 2, 4, 6, 8, 10, 12, 14,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көшесі – 1, 2, 4, 5, 6, 7, 8, 8/1, 8/2, 9, 10, 11, 12, 13, 14, 14 А, 14 Б, 17, 18, 19, 20, 21, 23, 23 А, 24, 27, 29, 31, 35, 37, 51, 53, 61;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– 1, 2, 3, 4, 5, 6, 7, 8, 9, 10, 11, 12, 13, 14, 15, 16, 17, 18, 19, 20, 21, 22, 22 А, 23, 24, 25, 26, 27, 28, 29, 30, 32,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 – 2, 3, 4, 5, 6, 7, 8, 9, 10, 11, 12, 13;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– 1, 3, 5, 6, 8, 9, 10, 11, 13, 14, 15, 18, 19, 20, 21, 24, 30, 34, 36, 40, 42, 49,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Егемендік көшесі – 1, 2, 3, 4, 5, 6, 7, 8, 9, 10, 11, 12, 13, 14, 15, 16, 17, 18, 19, 20, 21, 22, 23, 24, 25, 26, 27, 28, 29, 30, 32, 33, 36, 40, 42, 44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– 1, 1/1, 1 А, 1 В, 2, 3, 3 А, 4, 5, 6, 6 А, 7, 8, 9, 10, 11, 12, 13, 14, 14 А, 15, 16, 17, 18, 19, 19 А, 20, 21, 22, 23, 24, 25, 26, 27, 28, 29, 30, 31, 32, 33, 34, 35, 36, 37, 37 А, 38, 38 А, 39, 40, 43, 44, 46, 48, 50, 52, 54;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– 1, 2, 3, 4, 5, 6, 7, 8, 9, 10,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 Қалиев көшесі – 1, 2, 3, 4, 5, 6, 7, 8, 9, 10, 11, 12, 13, 14, 15, 16, 17, 18, 19, 20, 21, 22, 23, 24;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Қайсенов көшесі – 1, 3, 5, 8/1, 8/2, 8/3, 8/4, 10/2, 10/3, 11, 12/6, 13.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746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"Лесная поляна" тұрғын үй кешені, 18/1, Қосшы қаласының білім бөлімінің "№2 жалпы білім беретін мектебі"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"Лесная поляна" тұрғын үй кешені – 10, 12, 19, 21, 25,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747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"Лесная поляна" шағын ауданы, 2-квартал, 8-құрылыс, Қосшы қаласының білім бөлімінің "№3 мектеп-лицейі"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"Лесная поляна" тұрғын үй кешені – 3, 4, 4/1, 5, 6, 7, 8, 9,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748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"Лесная поляна" тұрғын үй кешені, 2-орам, 8-құрылыс, "Ақмола облысы білім басқармасының Қосшы қаласы бойынша білім бөлімі Қосшы қаласының № 3 мектеп-лицейі" коммуналдық мемлекеттік мекемесі.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"Лесная поляна" тұрғын үй кешені – 1,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"Сиреневый сад" тұрғын үй кешені;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"Balgyn" тұрғын үй кешені;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тұрғын үй кешені – 1, 2, 3, 4, 5,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3-солтүстік орам – 6/1, 6/5, 7/7, 7/9, 7/11, 21, 27, 136, 128, 139, 146, 147, 148, 149, 155, 156, 158, 6740, 6744, 7111, 7160, 7686, 7691, 7692, 7708, 7719, 7732, 7742, 7753, 7761, 7796;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 – 1, 3, 5, 7, 9, 11, 13, 15, 17, 19, 21, 23;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 – 1, 2, 3, 4, 5, 6, 7, 8, 9, 10, 11, 12, 13, 14, 15, 16, 26, 28, 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көшесі – 1, 2, 3, 4, 5, 6, 7, 8, 9, 10, 11, 12, 13, 14, 15,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 – 1, 1 А, 2, 3, 4, 4 А, 6, 6 А, 7, 7 А,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Байтұрсынұлы көшесі – 1, 1 Б, 2 А, 3, 4, 5, 6, 7, 7 А, 8, 9, 11, 11 А, 12, 12 А, 13, 14, 14 А, 15, 16, 17, 18, 19, 20, 21, 22, 23, 25, 26, 27, 28 А, 29, 30, 32, 34, 36, 39, 40, 44, 47, 52, 54, 56, 60, 70;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5-солтүстік орам – 5, 8, 31, 42, 43,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көшесі – 1, 2, 3, 4, 5, 6, 7, 8, 9, 10, 11, 12, 13, 14, 15, 16, 17, 18, 19, 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көшесі – 1, 2, 3, 4, 5, 6, 7, 8, 9, 10, 11, 12, 13, 14,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 – 1, 1 А, 2, 3, 4, 5, 5 А, 6, 7, 8, 9, 10, 10 А, 11, 12, 12/1, 13, 13 А, 14, 15, 16, 18, 20, 22, 24,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 – 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749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Жамбыл Жабаев көшесі, 24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"Нұрай" тұрғын үй кешені, Республика көшесі 1/1Б, 2, 3, 4. "Aq Shanyraq" тұрғын үй кешені. "Шоколад" тұрғын үй кешені, Өкжетпес көшесі 1/1, 1/2; Астана көшесі – 2, 6, 27/1, 27, 38; Әйтеке би көшесі – 1, 2, 2 А, 2 Б, 2 В, 2 Г, 3, 3/1, 3 А, 6, 7, 8, 9, 10, 11, 12, 13, 14, 15, 16, 17, 18, 19, 22, 23, 24, 25, 26, 27, 28, 29, 31, 33 А, 51, 51 А, 53, 54 А, 55, 55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– 1, 2, 2 Б, 3, 4, 5, 6, 6 А, 7, 8, 8 А, 9, 10, 11, 13, 14, 15, 16, 17, 19, 19 А, 21, 22, 23, 24, 25, 26, 27, 27 А, 28, 28 А, 29, 30, 31, 32, 33 А, 35, 37, 37 А, 39, 41, 43, 45, 47, 47 А, 49, 51, 52, 52/1, 53, 55, 56, 57, 61, 63, 65, 69, 73, 75, 77 А, 83, 85, 87, 89, 131, 133;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– 1, 2, 3, 4, 5, 6, 7, 8, 9, 10, 12, 14, 16, 18, 19, 20, 21, 23, 25, 25 А, 27, 28, 29, 30, 31, 36, 38, 48,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 – 1, 2, 3, 4, 5, 6, 7, 8, 9, 10, 11, 12, 13, 13/1,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– 5, 29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көшесі – 2, 2/1, 3, 4, 5, 6, 8, 9, 10, 11, 12, 12/1, 13, 14, 15, 17, 19,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тұлик"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– 1, 1 А, 2 А, 3, 4, 5, 6, 7, 8, 9, 9/1, 10, 11, 12, 13, 14, 15, 17, 19, 21, 22, 23, 24, 25, 26, 27, 28, 29, 30, 31;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Асенбай Қалқабекұлы көшесі – 1, 2, 2/1, 3, 3/1, 3 Г, 4, 5, 6, 7, 7/2, 8, 9, 10, 10/1, 10/2, 11, 11/1, 12, 13, 14, 15, 16, 16 А, 17, 18, 19, 20, 20/1, 21,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батыр көшесі – 1, 2, 3, 3 Б, 4, 5, 5 А, 7, 7 А, 9, 9/1, 11, 13, 17, 17 А, 21, 21/1;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көшесі – 2 А, 3, 4, 5, 5 А, 6, 7, 8, 9, 10, 11, 12, 12 А, 13, 14, 14 А, 15, 16, 17, 18, 19, 20, 20 А, 21, 22, 22 А, 24, 26,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Сабыр Рақымов көшесі – 1, 3, 4, 5, 6, 8, 9, 12, 13, 13/1, 14, 15, 15 А, 18, 21, 22, 24, 25, 29, 30, 31, 32, 40, 40/1, 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– 1, 2, 3, 4, 5, 6, 6 А, 7, 8, 9, 10, 11 А, 12, 12 А, 14, 16, 18, 20, 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– 1, 2, 3, 34;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Тайманұлы көшесі – 2 Б, 4, 4 А, 5, 6, 7 А, 7 Б, 8, 10, 11, 11 А, 12, 14 А, 15, 16/1, 17, 17 А, 18/1, 19 А, 20, 22, 24, 25 А, 28, 29, 32, 33, 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көшесі – 1, 3, 4, 6, 7, 8, 9, 10, 11, 12, 13, 14, 15, 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көшесі – 1, 1/1, 1 А, 1 Б, 3, 4, 4/1, 4 Б, 5, 6, 6 А, 6 Б, 7, 8, 10, 11, 13, 16, 17, 19, 20, 26, 28/1, 34, 35, 44, 45, 45 А, 46, 47, 48;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– 1, 1 А, 2, 3, 4, 5, 6, 7, 8, 9, 10, 11, 13, 14, 15, 16, 17,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 көшесі – 1, 2, 3, 4, 5, 6, 7, 7 А, 8, 9, 9 А, 10, 11, 12, 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 көшесі – 1, 1 А, 2, 2 А, 3, 4, 6, 7, 8, 9, 10, 13, 15, 16, 17, 18, 21, 21 А, 22, 23, 24, 26, 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батыр көшесі – 1, 2, 2/1, 2/2, 3, 4, 5, 6, 7, 7/1, 8, 10, 10 А, 13, 13/1, 14, 16, 16/1, 17, 18, 18/1, 18 А, 19, 19/1, 19/2, 20, 21, 23, 23/2, 24, 25, 26, 27/2, 28, 28/2, 29, 30, 31, 33, 34, 34/2, 35, 36, 36/2, 38, 38/1, 40, 42, 42 А, 43, 44, 44/1, 46, 47, 48, 49, 50, 51, 52, 52/1, 52/2, 52/3, 53,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хан көшесі – 1, 2, 3, 4, 5, 6, 7, 8, 9, 10.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750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избирательного участка: Акмолинская область, город Косшы, улица Желтоксан 37/1, здание коммунального государственного учреждения "IT школа-лицей города Косшы отдела образования по городу Косшы управления образования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Қосшы қаласы, Желтоқсан көшесі 37/1, Ақмола облысы білім басқармасының Қосшы қаласы бойынша білім бөлімінің "Қосшы қаласының IT мектеп-лицейі" коммуналдық мемлекеттік мекемесінің ғимараты.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Абылай хан көшесі – 1, 2, 3, 4, 5, 6, 7, 8, 9, 10, 11, 12, 13, 14, 15, 16, 17, 18, 19, 20, 21, 22, 23, 24, 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– 33, 34, 35, 35/1, 36, 36 А, 36 Б, 37, 38, 39, 39 А, 39 Б, 40, 41 А, 42, 43, 44, 44 А, 45, 46, 46 А, 47, 47 А, 49, 50, 52, 54, 55, 56, 56 А, 60, 62, 64, 68, 70, 72, 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Көрпеш көшесі – 6, 19, 37, 71, 73, 89, 108;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көшесі – 6/2, 9, 9/1, 9 А, 9 В, 11, 11 А, 11 В, 13, 15 А, 17 А, 18, 19, 20, 20 А, 21, 21 А, 22, 24, 25, 26, 27, 28, 29, 31, 37, 32, 34, 35, 36, 38, 40, 42, 42 А, 44, 46, 48, 50, 52, 54, 56, 66,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 көшесі – 35, 36, 37, 38, 39, 40, 42, 43, 44, 45, 45 А, 46, 47, 48, 49, 50, 51, 53, 53 А, 55, 55 А, 56, 58, 58 А, 59, 60, 61, 62, 63 А, 66, 67, 69, 71, 73, 74, 75, 76,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көшесі – 33, 37, 39, 40, 41 А, 42, 43, 44, 45, 46, 47, 47 А, 49, 49 А, 50, 51, 52, 53, 55, 55/1, 56, 57, 58, 59, 60, 60 А, 61, 62, 63, 65, 66, 67, 68, 69, 70, 71, 72, 73, 78, 79, 81, 83, 84, 85, 87, 96 А, 106, 112;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Мұқанов көшесі – 3, 4, 5, 8, 9, 11, 16, 22, 25, 35, 49, 51, 51А, 52, 60, 65, 89, 91, 97, 101, 105, 440;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 – 34 А, 36, 38, 40, 40 А, 41, 42, 46, 47, 48, 49, 50, 50 А, 51, 52, 53, 53 А, 54, 55, 55 А, 55 Б, 56, 56 А, 57, 58, 58 А, 59, 60, 61, 64, 66, 69, 69 А, 76, 77, 80, 89, 90, 96;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– 35, 36, 37 А, 37 Б, 38, 39, 40, 42, 42 А, 43 А, 44 А, 45, 46, 47, 48, 48 А, 49, 50 А, 51, 52, 52 А, 53, 54, 56, 58, 60, 60 А, 62, 63, 65, 68;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 – 18, 19, 20, 22, 23, 24, 25, 26, 27, 27 А, 28, 28 А, 29 А, 30, 30 А, 31, 31 А, 32, 32/1, 32 А, 33, 34, 35, 35 А, 36, 37, 38, 40, 43,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Айманов көшесі – 1, 10, 13, 14, 15, 16, 17, 18, 19, 20, 20 А, 21, 22, 23, 23 А, 24, 24 А, 25, 26 А, 27, 29 А, 35, 36, 37, 40, 41, 51, 53, 57, 63, 67, 67/1, 67 А, 69, 71, 81, 89;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 – 36 А, 37 А, 38, 39, 40, 41, 42, 44, 45, 46, 46 А, 47, 48, 48 А, 49, 49 А, 49 Б, 50, 51, 52, 54, 55 А, 56, 57, 58, 59, 60, 61, 62, 64, 65, 65 А, 66, 67, 68, 69, 70, 71, 72, 76, 78, 82, 86, 100;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Шырақ көшесі – 10, 11, 13, 15 А, 15 Б, 16 А, 17, 17 А, 18 А, 21, 22, 24, 24 А, 25, 26 А, 27, 27 А, 27 Б, 28, 29, 30, 31, 32, 33, 34, 36, 41, 42,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көшесі – 14, 16, 19, 20, 21, 23, 25, 27, 29, 31, 32, 33, 39, 40, 42, 44, 45, 46, 47, 48, 49, 50, 51, 52, 53, 54, 64, 67, 70, 71, 72, 73, 74, 75, 76, 77, 78, 79, 80, 82, 83, 84, 85, 86, 87, 88, 89, 90, 91, 93, 94, 95, 97, 98, 101, 103, 106, 108, 109, 111, 115;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 – 24 А, 28, 29, 32, 34, 35, 36, 37, 38, 39, 40, 41, 42, 45, 45 А, 46, 47, 48, 49, 50, 51, 54, 55, 56, 57, 58, 59, 60, 61, 71, 72, 73, 77, 79, 80, 83, 84, 85, 86, 87, 89, 91, 92, 93, 94, 96, 97, 99, 100, 101, 102, 102/1, 104, 106, 107, 108, 112, 113, 120, 124, 127, 136, 140, 141;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көшесі – 30, 35, 42, 43, 44, 45, 46, 47, 48, 49, 50, 51, 52, 53, 54, 58, 59, 62, 67, 68, 69, 70, 71, 72, 73, 78, 79, 80, 81, 82, 83, 84, 85, 87, 88, 89, 90, 91, 92, 93, 96А, 97, 98, 99, 100, 103, 104, 105, 107, 109, 112, 113, 114, 115, 116, 117, 118, 119, 125, 130;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Кейкі батыр көшесі – 12 А, 30, 31, 32, 33, 34, 35, 36, 37, 38, 39, 40, 41, 42, 43, 46, 47, 48, 49, 50, 51, 52, 53, 54, 55, 56, 57, 58, 59, 60, 61, 62, 62/2, 63, 64, 65, 69, 71, 72, 73, 74, 75, 88, 89, 90, 91, 92, 93, 94, 95, 96, 99, 100, 101, 106, 108, 110, 112, 116, 117, 118, 126, 132, 133, 138, 140.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Қобыланды батыр көшесі – 31, 31 А, 36, 40, 42, 43, 45, 51, 57, 58, 59, 62, 66, 67, 68, 69, 70, 71, 72, 74, 78, 80, 82, 83, 85, 86, 91, 98, 107, 114, 115, 116, 120, 121, 122, 123, 128, 131, 132;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Қамбар батыр көшесі – 6/1, 23/1, 26, 27, 28, 35, 36 А, 38, 39, 40, 41, 43, 44, 46, 48, 49, 52, 54, 55, 56, 57, 62, 64, 65, 66, 70, 76, 89, 94, 100, 103, 104, 107, 108, 111, 113, 119, 120, 135;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 көшесі – 27, 28, 29, 30, 31, 36, 38, 39, 40, 41, 42, 43, 44, 45, 49, 51, 54, 55, 59, 60, 61, 63, 65, 67, 69, 70, 72, 74, 81, 83, 86, 87, 89, 90, 93, 94, 95, 98, 104, 107, 108, 110, 112, 114;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 – 27, 28, 29, 30, 31, 32, 33, 34, 35, 36, 37, 38, 39, 40, 41, 42, 43, 44, 45, 46, 47, 48, 49, 50, 51, 52, 53, 54, 58, 60, 64, 66, 69, 70, 81, 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көшесі – 13, 14, 19, 21, 24, 33, 35, 40, 43,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 – 1, 2/1, 3, 13, 21, 27, 29,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 – 1, 2, 3, 4, 5, 6, 7, 8, 9, 10, 11, 12;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 – 1, 2, 3, 4, 5, 6, 7, 8, 9, 10, 11, 12, 13, 14, 15, 16, 17, 17 А, 18, 19, 20, 21, 22, 23, 24, 25, 26, 27, 28, 29, 30, 31, 32, 33, 34, 35, 36, 38, 40,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көшесі – 33, 36, 37, 38, 39, 40, 41, 42, 43, 44, 45, 46, 47, 48, 49, 50, 51, 52, 53, 54, 55, 61, 62, 63, 64, 65, 66, 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 – 50;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көшесі – 24, 26, 34, 35, 37, 56, 57, 58, 59, 60, 63, 66, 66 А, 67, 68, 69, 70, 71, 72, 73, 74, 75, 82, 83, 84, 85, 94, 96, 97;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көшесі – 71, 73, 75, 77, 82, 83, 85, 87, 93, 95, 101, 103, 107, 114, 123, 125, 133, 135;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қалашығы;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751 сайлау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орталығы: Ақмола облысы, Косшы қаласы, Тайтөбе ауылы, Кенесары хан көшесі, 15 құрылыс, "Тайтөбе ауылының жалпы білім беретін мектебі" коммуналдық мемлекеттік мекемесі, Ақмола облысы, Қосшы қаласы білім бөлімі, білім басқармасы.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Тайтөбе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