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26f6" w14:textId="5502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24 желтоқсандағы № 8С-39/16 "2026-2028 жылдарға арналған Бурабай ауданының Зеленобор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Бурабай ауданының Зеленобор ауылдық округінің бюджеті туралы" 2025 жылғы 24 желтоқсандағы № 8С-39/16 (Нормативтік құқықтық актілерді мемлекеттік тіркеу тізілімінде № 220101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Бурабай ауданының Зеленобор ауылдық округінің бюджеті тиісінше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189243,2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121305,2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191116,4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1873,2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 № 8С-44/6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кең таралған пайдалы қазбаларға, жер асты суларына және емдік балшыққа пайдалы қазбаларды өндіру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