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97f83" w14:textId="bb97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мәслихатының 2025 жылғы 19 желтоқсандағы № 8С-39/1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Бурабай аудандық мәслихатының 2026 жылғы 29 сәуірдегі № 8С-43/1 шешімі</w:t>
      </w:r>
    </w:p>
    <w:p>
      <w:pPr>
        <w:spacing w:after="0"/>
        <w:ind w:left="0"/>
        <w:jc w:val="both"/>
      </w:pPr>
      <w:bookmarkStart w:name="z1" w:id="0"/>
      <w:r>
        <w:rPr>
          <w:rFonts w:ascii="Times New Roman"/>
          <w:b w:val="false"/>
          <w:i w:val="false"/>
          <w:color w:val="000000"/>
          <w:sz w:val="28"/>
        </w:rPr>
        <w:t>
      Бурабай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Бурабай аудандық мәслихатының "2026-2028 жылдарға арналған аудандық бюджет туралы" 2025 жылғы 19 желтоқсандағы № 8С-39/1 (Нормативтік құқықтық актілерді мемлекеттік тіркеу тізілімінде № 219833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келесi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2026-2028 жылдарға арналған аудандық бюджет, тиісінше 1, 2 және 3 қосымшаларға сәйкес, оның ішінде 2026 жылға келесі көлемдерде бекітілсін:</w:t>
      </w:r>
    </w:p>
    <w:p>
      <w:pPr>
        <w:spacing w:after="0"/>
        <w:ind w:left="0"/>
        <w:jc w:val="both"/>
      </w:pPr>
      <w:r>
        <w:rPr>
          <w:rFonts w:ascii="Times New Roman"/>
          <w:b w:val="false"/>
          <w:i w:val="false"/>
          <w:color w:val="000000"/>
          <w:sz w:val="28"/>
        </w:rPr>
        <w:t>
      1) кірістер – 29625944,9 мың теңге, оның ішінде:</w:t>
      </w:r>
    </w:p>
    <w:p>
      <w:pPr>
        <w:spacing w:after="0"/>
        <w:ind w:left="0"/>
        <w:jc w:val="both"/>
      </w:pPr>
      <w:r>
        <w:rPr>
          <w:rFonts w:ascii="Times New Roman"/>
          <w:b w:val="false"/>
          <w:i w:val="false"/>
          <w:color w:val="000000"/>
          <w:sz w:val="28"/>
        </w:rPr>
        <w:t>
      салықтық түсімдер – 25212678,4 мың теңге;</w:t>
      </w:r>
    </w:p>
    <w:p>
      <w:pPr>
        <w:spacing w:after="0"/>
        <w:ind w:left="0"/>
        <w:jc w:val="both"/>
      </w:pPr>
      <w:r>
        <w:rPr>
          <w:rFonts w:ascii="Times New Roman"/>
          <w:b w:val="false"/>
          <w:i w:val="false"/>
          <w:color w:val="000000"/>
          <w:sz w:val="28"/>
        </w:rPr>
        <w:t>
      салықтық емес түсімдер – 99672,0 мың теңге;</w:t>
      </w:r>
    </w:p>
    <w:p>
      <w:pPr>
        <w:spacing w:after="0"/>
        <w:ind w:left="0"/>
        <w:jc w:val="both"/>
      </w:pPr>
      <w:r>
        <w:rPr>
          <w:rFonts w:ascii="Times New Roman"/>
          <w:b w:val="false"/>
          <w:i w:val="false"/>
          <w:color w:val="000000"/>
          <w:sz w:val="28"/>
        </w:rPr>
        <w:t>
      негізгі капиталды сатудан түсетін түсімдер – 22821,0 мың тенге;</w:t>
      </w:r>
    </w:p>
    <w:p>
      <w:pPr>
        <w:spacing w:after="0"/>
        <w:ind w:left="0"/>
        <w:jc w:val="both"/>
      </w:pPr>
      <w:r>
        <w:rPr>
          <w:rFonts w:ascii="Times New Roman"/>
          <w:b w:val="false"/>
          <w:i w:val="false"/>
          <w:color w:val="000000"/>
          <w:sz w:val="28"/>
        </w:rPr>
        <w:t>
      арнаулы түсімдер – 0,0 мың теңге;</w:t>
      </w:r>
    </w:p>
    <w:p>
      <w:pPr>
        <w:spacing w:after="0"/>
        <w:ind w:left="0"/>
        <w:jc w:val="both"/>
      </w:pPr>
      <w:r>
        <w:rPr>
          <w:rFonts w:ascii="Times New Roman"/>
          <w:b w:val="false"/>
          <w:i w:val="false"/>
          <w:color w:val="000000"/>
          <w:sz w:val="28"/>
        </w:rPr>
        <w:t>
      трансферттер түсімдері – 4290773,5 мың теңге;</w:t>
      </w:r>
    </w:p>
    <w:p>
      <w:pPr>
        <w:spacing w:after="0"/>
        <w:ind w:left="0"/>
        <w:jc w:val="both"/>
      </w:pPr>
      <w:r>
        <w:rPr>
          <w:rFonts w:ascii="Times New Roman"/>
          <w:b w:val="false"/>
          <w:i w:val="false"/>
          <w:color w:val="000000"/>
          <w:sz w:val="28"/>
        </w:rPr>
        <w:t>
      2) шығындар – 29086279,8 мың теңге;</w:t>
      </w:r>
    </w:p>
    <w:p>
      <w:pPr>
        <w:spacing w:after="0"/>
        <w:ind w:left="0"/>
        <w:jc w:val="both"/>
      </w:pPr>
      <w:r>
        <w:rPr>
          <w:rFonts w:ascii="Times New Roman"/>
          <w:b w:val="false"/>
          <w:i w:val="false"/>
          <w:color w:val="000000"/>
          <w:sz w:val="28"/>
        </w:rPr>
        <w:t>
      3) таза бюджеттік кредиттеу – 110355,0 мың теңге, оның ішінде:</w:t>
      </w:r>
    </w:p>
    <w:p>
      <w:pPr>
        <w:spacing w:after="0"/>
        <w:ind w:left="0"/>
        <w:jc w:val="both"/>
      </w:pPr>
      <w:r>
        <w:rPr>
          <w:rFonts w:ascii="Times New Roman"/>
          <w:b w:val="false"/>
          <w:i w:val="false"/>
          <w:color w:val="000000"/>
          <w:sz w:val="28"/>
        </w:rPr>
        <w:t>
      бюджеттiк кредиттер – 155700,0 мың теңге;</w:t>
      </w:r>
    </w:p>
    <w:p>
      <w:pPr>
        <w:spacing w:after="0"/>
        <w:ind w:left="0"/>
        <w:jc w:val="both"/>
      </w:pPr>
      <w:r>
        <w:rPr>
          <w:rFonts w:ascii="Times New Roman"/>
          <w:b w:val="false"/>
          <w:i w:val="false"/>
          <w:color w:val="000000"/>
          <w:sz w:val="28"/>
        </w:rPr>
        <w:t>
      бюджеттік кредиттерді өтеу – 45345,0 мың теңге;</w:t>
      </w:r>
    </w:p>
    <w:p>
      <w:pPr>
        <w:spacing w:after="0"/>
        <w:ind w:left="0"/>
        <w:jc w:val="both"/>
      </w:pPr>
      <w:r>
        <w:rPr>
          <w:rFonts w:ascii="Times New Roman"/>
          <w:b w:val="false"/>
          <w:i w:val="false"/>
          <w:color w:val="000000"/>
          <w:sz w:val="28"/>
        </w:rPr>
        <w:t xml:space="preserve">
      4) қаржы активтерiмен операциялар бойынша сальдо – -12430,0 мың теңге; </w:t>
      </w:r>
    </w:p>
    <w:p>
      <w:pPr>
        <w:spacing w:after="0"/>
        <w:ind w:left="0"/>
        <w:jc w:val="both"/>
      </w:pPr>
      <w:r>
        <w:rPr>
          <w:rFonts w:ascii="Times New Roman"/>
          <w:b w:val="false"/>
          <w:i w:val="false"/>
          <w:color w:val="000000"/>
          <w:sz w:val="28"/>
        </w:rPr>
        <w:t>
      қаржы активтерін сатып алу – 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12430,0 мың теңге;</w:t>
      </w:r>
    </w:p>
    <w:p>
      <w:pPr>
        <w:spacing w:after="0"/>
        <w:ind w:left="0"/>
        <w:jc w:val="both"/>
      </w:pPr>
      <w:r>
        <w:rPr>
          <w:rFonts w:ascii="Times New Roman"/>
          <w:b w:val="false"/>
          <w:i w:val="false"/>
          <w:color w:val="000000"/>
          <w:sz w:val="28"/>
        </w:rPr>
        <w:t>
      5) бюджет тапшылығы (профициті) – 441740,1 мың теңге;</w:t>
      </w:r>
    </w:p>
    <w:p>
      <w:pPr>
        <w:spacing w:after="0"/>
        <w:ind w:left="0"/>
        <w:jc w:val="both"/>
      </w:pPr>
      <w:r>
        <w:rPr>
          <w:rFonts w:ascii="Times New Roman"/>
          <w:b w:val="false"/>
          <w:i w:val="false"/>
          <w:color w:val="000000"/>
          <w:sz w:val="28"/>
        </w:rPr>
        <w:t>
      6) бюджет тапшылығын қаржыландыру (профицитті пайдалану) – -441740,1 мың теңге.";</w:t>
      </w:r>
    </w:p>
    <w:bookmarkStart w:name="z4" w:id="2"/>
    <w:p>
      <w:pPr>
        <w:spacing w:after="0"/>
        <w:ind w:left="0"/>
        <w:jc w:val="both"/>
      </w:pPr>
      <w:r>
        <w:rPr>
          <w:rFonts w:ascii="Times New Roman"/>
          <w:b w:val="false"/>
          <w:i w:val="false"/>
          <w:color w:val="000000"/>
          <w:sz w:val="28"/>
        </w:rPr>
        <w:t xml:space="preserve">
      Бурабай аудандық мәслихатының көрсетілген шешімінің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Осы шешiм 2026 жылғы 1 қаңтардан бастап қолданысқа енгiзiледi.</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Бурабай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Нұрпанова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2026 жылғы 29 сәуірдегі № 8С-43/1</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 xml:space="preserve"> 2025 жылғы 19 желтоқсандағы № 8С-39/1</w:t>
            </w:r>
            <w:r>
              <w:br/>
            </w:r>
            <w:r>
              <w:rPr>
                <w:rFonts w:ascii="Times New Roman"/>
                <w:b w:val="false"/>
                <w:i w:val="false"/>
                <w:color w:val="000000"/>
                <w:sz w:val="20"/>
              </w:rPr>
              <w:t>шешіміне</w:t>
            </w:r>
            <w:r>
              <w:br/>
            </w:r>
            <w:r>
              <w:rPr>
                <w:rFonts w:ascii="Times New Roman"/>
                <w:b w:val="false"/>
                <w:i w:val="false"/>
                <w:color w:val="000000"/>
                <w:sz w:val="20"/>
              </w:rPr>
              <w:t>1-қосымша</w:t>
            </w:r>
          </w:p>
        </w:tc>
      </w:tr>
    </w:tbl>
    <w:bookmarkStart w:name="z7" w:id="4"/>
    <w:p>
      <w:pPr>
        <w:spacing w:after="0"/>
        <w:ind w:left="0"/>
        <w:jc w:val="left"/>
      </w:pPr>
      <w:r>
        <w:rPr>
          <w:rFonts w:ascii="Times New Roman"/>
          <w:b/>
          <w:i w:val="false"/>
          <w:color w:val="000000"/>
        </w:rPr>
        <w:t xml:space="preserve"> 2026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29625944,9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25212678,4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23446088,4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10814629,5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12631458,9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124475,0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99672,0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16151,0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15717,0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4290773,5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1118494,2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3172279,3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3172279,3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29086279,8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55440,5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228897,5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147474,0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109862,6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1447466,9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1414466,9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101758,8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317905,0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353578,0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6658327,8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3560866,9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2844853,8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693298,4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3097460,9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462500,6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602245,4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313225,1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1981363,3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365787,0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64278,9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51375,2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287236,0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4072682,2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4072682,2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45468,7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954151,4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141371,3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714025,5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2090715,3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12392672,5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12392672,5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12217129,0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172999,0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441740,1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-441740,1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2026 жылғы 29 сәуірдегі № 8С-43/1</w:t>
            </w:r>
            <w:r>
              <w:br/>
            </w:r>
            <w:r>
              <w:rPr>
                <w:rFonts w:ascii="Times New Roman"/>
                <w:b w:val="false"/>
                <w:i w:val="false"/>
                <w:color w:val="000000"/>
                <w:sz w:val="20"/>
              </w:rPr>
              <w:t>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 xml:space="preserve"> 2025 жылғы 19 желтоқсандағы № 8С- 39/1</w:t>
            </w:r>
            <w:r>
              <w:br/>
            </w:r>
            <w:r>
              <w:rPr>
                <w:rFonts w:ascii="Times New Roman"/>
                <w:b w:val="false"/>
                <w:i w:val="false"/>
                <w:color w:val="000000"/>
                <w:sz w:val="20"/>
              </w:rPr>
              <w:t>шешіміне</w:t>
            </w:r>
            <w:r>
              <w:br/>
            </w:r>
            <w:r>
              <w:rPr>
                <w:rFonts w:ascii="Times New Roman"/>
                <w:b w:val="false"/>
                <w:i w:val="false"/>
                <w:color w:val="000000"/>
                <w:sz w:val="20"/>
              </w:rPr>
              <w:t>2-қосымша</w:t>
            </w:r>
          </w:p>
        </w:tc>
      </w:tr>
    </w:tbl>
    <w:bookmarkStart w:name="z9" w:id="5"/>
    <w:p>
      <w:pPr>
        <w:spacing w:after="0"/>
        <w:ind w:left="0"/>
        <w:jc w:val="left"/>
      </w:pPr>
      <w:r>
        <w:rPr>
          <w:rFonts w:ascii="Times New Roman"/>
          <w:b/>
          <w:i w:val="false"/>
          <w:color w:val="000000"/>
        </w:rPr>
        <w:t xml:space="preserve"> 2027 жылға арналған аудандық бюджет</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24792122,0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21232228,0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18968981,0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7821253,0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11147728,0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1990178,0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98562,0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23392,0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131944,0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78527,0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түсiмдер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3438458,0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округтердің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2000820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1437638,0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1437638,0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24792122,0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499830,0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224226,0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1181015,0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19544,0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278141,0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жартылай стационар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152602,0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үйде қызметтер көрсету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153396,0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 саласында уақытша болу жағдайында арнаулы әлеуметтік қызметтер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3508336,0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1075383,0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1509518,0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863521,0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және тұрғын үй қоры саласында жергілікті деңгейде мемлекеттік саясатты іске асыру бойынша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үздіксіз жылумен жабдықтауды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189208,0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2052020,0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780516,0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және дін істері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737955,0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15523918,0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15386448,0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Таза бюджеттiк кредиттеу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жүзеге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2026 жылғы 29 сәуірдегі № 8С-43/1</w:t>
            </w:r>
            <w:r>
              <w:br/>
            </w:r>
            <w:r>
              <w:rPr>
                <w:rFonts w:ascii="Times New Roman"/>
                <w:b w:val="false"/>
                <w:i w:val="false"/>
                <w:color w:val="000000"/>
                <w:sz w:val="20"/>
              </w:rPr>
              <w:t>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2025 жылғы 19 желтоқсандағы № 8С-39/1</w:t>
            </w:r>
            <w:r>
              <w:br/>
            </w:r>
            <w:r>
              <w:rPr>
                <w:rFonts w:ascii="Times New Roman"/>
                <w:b w:val="false"/>
                <w:i w:val="false"/>
                <w:color w:val="000000"/>
                <w:sz w:val="20"/>
              </w:rPr>
              <w:t>шешіміне</w:t>
            </w:r>
            <w:r>
              <w:br/>
            </w:r>
            <w:r>
              <w:rPr>
                <w:rFonts w:ascii="Times New Roman"/>
                <w:b w:val="false"/>
                <w:i w:val="false"/>
                <w:color w:val="000000"/>
                <w:sz w:val="20"/>
              </w:rPr>
              <w:t>4-қосымша</w:t>
            </w:r>
          </w:p>
        </w:tc>
      </w:tr>
    </w:tbl>
    <w:bookmarkStart w:name="z11" w:id="6"/>
    <w:p>
      <w:pPr>
        <w:spacing w:after="0"/>
        <w:ind w:left="0"/>
        <w:jc w:val="left"/>
      </w:pPr>
      <w:r>
        <w:rPr>
          <w:rFonts w:ascii="Times New Roman"/>
          <w:b/>
          <w:i w:val="false"/>
          <w:color w:val="000000"/>
        </w:rPr>
        <w:t xml:space="preserve"> 2026 жылға арналған облыстық бюджеттен нысаналы трансферттер мен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 мен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3327979,3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3172279,3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907386,3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227793,0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187097,0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қарттарды әлеуметтік қолдауға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қабылдауына байланысты ысырапты өтеуге арналған трансферттер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жануарлардың санын реттеуді ұйымдастыруға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 "Жаңа Тұрмыс" ЖШС үшін қазандық аты палу (№ 20 қазандық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2264893,0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1726058,0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 әлеуметтік және инженерлік инфрақұрылым бойынша іс-шараларды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280469,0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538835,0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2026 жылғы 29 сәуірдегі № 8С-43/1</w:t>
            </w:r>
            <w:r>
              <w:br/>
            </w:r>
            <w:r>
              <w:rPr>
                <w:rFonts w:ascii="Times New Roman"/>
                <w:b w:val="false"/>
                <w:i w:val="false"/>
                <w:color w:val="000000"/>
                <w:sz w:val="20"/>
              </w:rPr>
              <w:t>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Бурабай аудандық мәслихатының</w:t>
            </w:r>
            <w:r>
              <w:br/>
            </w:r>
            <w:r>
              <w:rPr>
                <w:rFonts w:ascii="Times New Roman"/>
                <w:b w:val="false"/>
                <w:i w:val="false"/>
                <w:color w:val="000000"/>
                <w:sz w:val="20"/>
              </w:rPr>
              <w:t>2025 жылғы 19 желтоқсандағы № 8С-39/1</w:t>
            </w:r>
            <w:r>
              <w:br/>
            </w:r>
            <w:r>
              <w:rPr>
                <w:rFonts w:ascii="Times New Roman"/>
                <w:b w:val="false"/>
                <w:i w:val="false"/>
                <w:color w:val="000000"/>
                <w:sz w:val="20"/>
              </w:rPr>
              <w:t>шешіміне</w:t>
            </w:r>
            <w:r>
              <w:br/>
            </w:r>
            <w:r>
              <w:rPr>
                <w:rFonts w:ascii="Times New Roman"/>
                <w:b w:val="false"/>
                <w:i w:val="false"/>
                <w:color w:val="000000"/>
                <w:sz w:val="20"/>
              </w:rPr>
              <w:t>5-қосымша</w:t>
            </w:r>
          </w:p>
        </w:tc>
      </w:tr>
    </w:tbl>
    <w:bookmarkStart w:name="z13" w:id="7"/>
    <w:p>
      <w:pPr>
        <w:spacing w:after="0"/>
        <w:ind w:left="0"/>
        <w:jc w:val="left"/>
      </w:pPr>
      <w:r>
        <w:rPr>
          <w:rFonts w:ascii="Times New Roman"/>
          <w:b/>
          <w:i w:val="false"/>
          <w:color w:val="000000"/>
        </w:rPr>
        <w:t xml:space="preserve"> 2026 жылға арналған Щучинск қаласының, Бурабай кентінің және ауылдық округтердің бюджеттеріне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нысаналы ағымдағы трансферттер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2707577,8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2707577,8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санаттағы мемлекеттік қызметшілердің жалақысын арттыруға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және тұрғын үй инспекциясы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шаруашылығын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562839,5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2090715,3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2090715,3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2090715,3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2090715,3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жөндеуге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