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deb2" w14:textId="376d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2023 жылғы 20 қарашадағы № 8С-10/3 "Шортанды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2026 жылғы 23 қаңтардағы № 8С-48/2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</w:t>
      </w:r>
      <w:r>
        <w:rPr>
          <w:rFonts w:ascii="Times New Roman"/>
          <w:b w:val="false"/>
          <w:i w:val="false"/>
          <w:color w:val="000000"/>
          <w:sz w:val="28"/>
        </w:rPr>
        <w:t>№ 8С-48/2</w:t>
      </w:r>
      <w:r>
        <w:rPr>
          <w:rFonts w:ascii="Times New Roman"/>
          <w:b w:val="false"/>
          <w:i w:val="false"/>
          <w:color w:val="000000"/>
          <w:sz w:val="28"/>
        </w:rPr>
        <w:t>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"Шортанды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20 қарашадағы № 8С-10/3 (Нормативтік құқықтық актілерді мемлекеттік тіркеу тізілімінде № 8649-03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он жетінші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 (он үш) айлық есептік көрсеткіш мөлшерінде;";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жиырма бесінші абзацы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денсаулық сақтау ұйымдарында есепте тұрған әлеуметтік маңызы бар аурулары (адамның иммунитет тапшылығы вирусы (АИВ) тудыратын ауру, қатерлі ісіктер) бар адамдарға (отбасыларға) аурулардың бір түрі бойынша жылына 1 рет 20 (жиырма) айлық есептік көрсеткіш шекті мөлшерінде;";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және 8) тармақшалары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абилитациялаудың және оңалтудың жеке бағдарламасына сәйкес санаторийлік-курорттық емдеу қызметтері әзірленген мүгедектігі бар адамдарды қоспағанда, жасына байланысты зейнеткерлерге Қазақстан Республикасы шегінде санаторийлік-курорттық емделуге жолдаманың құнын өтеуге төлем туралы құжаттар негізінде екі жылда 1 рет үш айдан кешіктірмей 30 (отыз) айлық есептік көрсеткіш шекті мөлшерінде;".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