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a81a" w14:textId="217a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443/57-8 "2026-2028 жылдарға арналған Тасты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482/63-8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Тасты ауылдық округінің бюджеті туралы" 2025 жылғы 22 желтоқсандағы № 443/57-8 (Нормативтік құқықтық актілерді мемлекеттік тіркеу тізілімінде № 220925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Тасты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