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5adf" w14:textId="db45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2025 жылғы 22 желтоқсандағы № 438/57-8 "2026-2028 жылдарға арналған Оразақ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2026 жылғы 16 ақпандағы № 458/60-8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"2026-2028 жылдарға арналған Оразақ ауылдық округінің бюджеті туралы" 2025 жылғы 22 желтоқсандағы № 438/57-8 (Нормативтік құқықтық актілерді мемлекеттік тіркеу тізілімінде № 220897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Оразақ ауылдық округінің бюджеті тиісінше 1, 2 және 3 қосымшаларға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74 075,0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2 975,0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458/60-8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