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1a2f" w14:textId="1771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19 желтоқсандағы № 419/56-8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16 ақпандағы № 453/60-8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аудандық бюджет туралы" 2025 жылғы 19 желтоқсандағы № 419/56-8 (Нормативтік құқықтық актілерді мемлекеттік тіркеу тізілімінде № 219967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11 664 253,3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6 859 602,0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2 113 442,0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2 644 063,3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12 009 961,3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365 471,0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596 850,0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231 379,0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-711 179,0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711 179,0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596 850,0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231 379,0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345 708,0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453/60-8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419/56-8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11 664 253,3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2 644 063,3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12 009 961,3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